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681E6D" w14:textId="63EDF9C3" w:rsidR="00DA5311" w:rsidRPr="00C129F0" w:rsidRDefault="005C1461" w:rsidP="000C6A6B">
      <w:pPr>
        <w:rPr>
          <w:rFonts w:asciiTheme="majorHAnsi" w:hAnsiTheme="majorHAnsi" w:cstheme="majorHAnsi"/>
          <w:b/>
          <w:color w:val="FFCD05"/>
        </w:rPr>
      </w:pPr>
      <w:r w:rsidRPr="009718EB">
        <w:rPr>
          <w:rFonts w:asciiTheme="majorHAnsi" w:hAnsiTheme="majorHAnsi" w:cstheme="majorHAns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0560" behindDoc="0" locked="0" layoutInCell="1" allowOverlap="1" wp14:anchorId="6843E7EF" wp14:editId="2B740772">
                <wp:simplePos x="0" y="0"/>
                <wp:positionH relativeFrom="column">
                  <wp:posOffset>1248833</wp:posOffset>
                </wp:positionH>
                <wp:positionV relativeFrom="page">
                  <wp:posOffset>3308985</wp:posOffset>
                </wp:positionV>
                <wp:extent cx="4124325" cy="449580"/>
                <wp:effectExtent l="0" t="0" r="0" b="762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4325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797F63" w14:textId="776A4234" w:rsidR="00B81379" w:rsidRPr="00DE51B3" w:rsidRDefault="00B81379">
                            <w:pPr>
                              <w:rPr>
                                <w:color w:val="4F81BD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4F81BD"/>
                              </w:rPr>
                              <w:t>Bewerbung als Verkäufer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98.35pt;margin-top:260.55pt;width:324.75pt;height:35.4pt;z-index:25165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" filled="f" stroked="f">
                <v:textbox>
                  <w:txbxContent>
                    <w:p w14:paraId="08797F63" w14:textId="776A4234" w:rsidR="00B81379" w:rsidRPr="00DE51B3" w:rsidRDefault="00B81379">
                      <w:pPr>
                        <w:rPr>
                          <w:color w:val="4F81BD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4F81BD"/>
                        </w:rPr>
                        <w:t>Bewerbung als Verkäufer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562DA" w:rsidRPr="009718EB">
        <w:rPr>
          <w:rFonts w:ascii="Verdana" w:hAnsi="Verdana" w:cs="American Typewriter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2608" behindDoc="0" locked="0" layoutInCell="1" allowOverlap="1" wp14:anchorId="118D5D16" wp14:editId="48966D62">
                <wp:simplePos x="0" y="0"/>
                <wp:positionH relativeFrom="column">
                  <wp:posOffset>1246505</wp:posOffset>
                </wp:positionH>
                <wp:positionV relativeFrom="page">
                  <wp:posOffset>3642995</wp:posOffset>
                </wp:positionV>
                <wp:extent cx="5019040" cy="3543300"/>
                <wp:effectExtent l="0" t="0" r="0" b="127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9040" cy="3543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2D0621" w14:textId="11D240FA" w:rsidR="00B81379" w:rsidRPr="00DE51B3" w:rsidRDefault="00B81379" w:rsidP="009718EB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E51B3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</w:rPr>
                              <w:t>Sehr geehrter Herr Personaler,</w:t>
                            </w:r>
                          </w:p>
                          <w:p w14:paraId="2A50CFB8" w14:textId="77777777" w:rsidR="00B81379" w:rsidRPr="00DE51B3" w:rsidRDefault="00B81379" w:rsidP="009718EB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75969AD4" w14:textId="2238A638" w:rsidR="00B81379" w:rsidRDefault="00B81379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durch einen Aushang in der Lidl-Filiale in der Musterstraße bin ich auf Ihr Stellenangebot für einen Verkäufer aufmerksam geworden. Vor dem Hintergrund meiner umfangreichen Berufserfahrungen bei </w:t>
                            </w:r>
                            <w:r w:rsidR="005C1461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der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</w:rPr>
                              <w:t>Supermarkt</w:t>
                            </w:r>
                            <w:r w:rsidR="005C1461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</w:rPr>
                              <w:t>kette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C1461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_____________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</w:rPr>
                              <w:t>glaube ich, Ihre Erwartungen voll und ganz erfüllen zu können.</w:t>
                            </w:r>
                          </w:p>
                          <w:p w14:paraId="2DBEAEA4" w14:textId="77777777" w:rsidR="00B81379" w:rsidRDefault="00B81379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073E8FF1" w14:textId="226F8B1D" w:rsidR="00B81379" w:rsidRDefault="00B81379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Zu meinen Aufgaben gehörten </w:t>
                            </w:r>
                            <w:r w:rsidR="005C1461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bisher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</w:rPr>
                              <w:t>vor allem:</w:t>
                            </w:r>
                          </w:p>
                          <w:p w14:paraId="6315FA2D" w14:textId="77777777" w:rsidR="00B81379" w:rsidRDefault="00B81379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7ED47D1F" w14:textId="493884FA" w:rsidR="00B81379" w:rsidRPr="00445971" w:rsidRDefault="00B81379" w:rsidP="00445971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445971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</w:rPr>
                              <w:t>Kassierertätigkeit</w:t>
                            </w:r>
                            <w:proofErr w:type="spellEnd"/>
                            <w:r w:rsidRPr="00445971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mit </w:t>
                            </w:r>
                            <w:proofErr w:type="spellStart"/>
                            <w:r w:rsidRPr="00445971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</w:rPr>
                              <w:t>Scannerkassen</w:t>
                            </w:r>
                            <w:proofErr w:type="spellEnd"/>
                          </w:p>
                          <w:p w14:paraId="38D11C54" w14:textId="6300CCAB" w:rsidR="00B81379" w:rsidRPr="00445971" w:rsidRDefault="00B81379" w:rsidP="00445971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445971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</w:rPr>
                              <w:t>Verräumen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von Waren nebst Regalpflege</w:t>
                            </w:r>
                          </w:p>
                          <w:p w14:paraId="7A2B1CE7" w14:textId="4D0F76FD" w:rsidR="00B81379" w:rsidRPr="00445971" w:rsidRDefault="00B81379" w:rsidP="00445971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Annahme und Retoure von Waren </w:t>
                            </w:r>
                          </w:p>
                          <w:p w14:paraId="31250CA0" w14:textId="77777777" w:rsidR="00B81379" w:rsidRDefault="00B81379" w:rsidP="00445971">
                            <w:pP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</w:p>
                          <w:p w14:paraId="6554B5C1" w14:textId="119E33BA" w:rsidR="00B81379" w:rsidRDefault="00B81379" w:rsidP="00445971">
                            <w:pP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In den vergangenen acht Jahren habe ich sowohl in der Früh- und Spätschicht als auch am Wochenende gearbeitet. Die supermarkttypischen Stoßzeiten kenne ich</w:t>
                            </w:r>
                            <w:r w:rsidR="005C1461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also</w:t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, sodass Stressresistenz für mich kein Fremdwort ist.</w:t>
                            </w:r>
                          </w:p>
                          <w:p w14:paraId="6A213A28" w14:textId="77777777" w:rsidR="00B81379" w:rsidRDefault="00B81379" w:rsidP="00445971">
                            <w:pP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</w:p>
                          <w:p w14:paraId="6DB8499F" w14:textId="2E0B59B2" w:rsidR="00B81379" w:rsidRDefault="00B81379" w:rsidP="00B81379">
                            <w:pP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Zu meinen Stärken zählen Kundenorientiertheit und der respektvolle Umgang mit unterschiedlichen Menschen. Beides sehe ich als zentrale soziale Kompetenzen, die </w:t>
                            </w:r>
                            <w:r w:rsidR="00D562DA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in diesem Job </w:t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täglich gefragt sind. Wenn kurzfristiger Schichttausch oder Einsatz notwendig wird, geht das nur mit einem kollegialen Team.</w:t>
                            </w:r>
                            <w:r w:rsidR="00D562DA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243C0539" w14:textId="77777777" w:rsidR="00D562DA" w:rsidRDefault="00D562DA" w:rsidP="00B81379">
                            <w:pP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</w:p>
                          <w:p w14:paraId="197F50D7" w14:textId="5A2B1FFA" w:rsidR="00D562DA" w:rsidRDefault="00D562DA" w:rsidP="00B81379">
                            <w:pP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Dazu möchte ich gerne bei Ihnen beitragen. Ich freue mich daher auf ein persönliches Gespräch.</w:t>
                            </w:r>
                          </w:p>
                          <w:p w14:paraId="444D07A5" w14:textId="77777777" w:rsidR="00D562DA" w:rsidRDefault="00D562DA" w:rsidP="00B81379">
                            <w:pP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</w:p>
                          <w:p w14:paraId="4376AE42" w14:textId="3B07FE28" w:rsidR="00D562DA" w:rsidRDefault="00D562DA" w:rsidP="00B81379">
                            <w:pP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Mit freundlichem Gruß</w:t>
                            </w:r>
                          </w:p>
                          <w:p w14:paraId="15927A7C" w14:textId="77777777" w:rsidR="00B81379" w:rsidRDefault="00B81379" w:rsidP="00B81379">
                            <w:pP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57EC0389" w14:textId="51ED3EE3" w:rsidR="00B81379" w:rsidRDefault="00B81379" w:rsidP="00B81379">
                            <w:pP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45075B0" w14:textId="77777777" w:rsidR="00B81379" w:rsidRDefault="00B81379" w:rsidP="00B81379">
                            <w:pP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</w:p>
                          <w:p w14:paraId="17C0FB75" w14:textId="77777777" w:rsidR="00B81379" w:rsidRDefault="00B81379" w:rsidP="00445971">
                            <w:pP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</w:p>
                          <w:p w14:paraId="617B72B2" w14:textId="77777777" w:rsidR="00B81379" w:rsidRPr="00445971" w:rsidRDefault="00B81379" w:rsidP="00445971">
                            <w:pP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98.15pt;margin-top:286.85pt;width:395.2pt;height:279pt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" filled="f" stroked="f">
                <v:textbox>
                  <w:txbxContent>
                    <w:p w14:paraId="102D0621" w14:textId="11D240FA" w:rsidR="00B81379" w:rsidRPr="00DE51B3" w:rsidRDefault="00B81379" w:rsidP="009718EB">
                      <w:pPr>
                        <w:jc w:val="both"/>
                        <w:rPr>
                          <w:rFonts w:asciiTheme="majorHAnsi" w:hAnsiTheme="majorHAnsi" w:cstheme="majorHAnsi"/>
                          <w:color w:val="000000" w:themeColor="text1"/>
                          <w:sz w:val="18"/>
                          <w:szCs w:val="18"/>
                        </w:rPr>
                      </w:pPr>
                      <w:r w:rsidRPr="00DE51B3">
                        <w:rPr>
                          <w:rFonts w:asciiTheme="majorHAnsi" w:hAnsiTheme="majorHAnsi" w:cstheme="majorHAnsi"/>
                          <w:color w:val="000000" w:themeColor="text1"/>
                          <w:sz w:val="18"/>
                          <w:szCs w:val="18"/>
                        </w:rPr>
                        <w:t>Sehr geehrter Herr Personaler,</w:t>
                      </w:r>
                    </w:p>
                    <w:p w14:paraId="2A50CFB8" w14:textId="77777777" w:rsidR="00B81379" w:rsidRPr="00DE51B3" w:rsidRDefault="00B81379" w:rsidP="009718EB">
                      <w:pPr>
                        <w:jc w:val="both"/>
                        <w:rPr>
                          <w:rFonts w:asciiTheme="majorHAnsi" w:hAnsiTheme="majorHAnsi" w:cstheme="majorHAnsi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75969AD4" w14:textId="2238A638" w:rsidR="00B81379" w:rsidRDefault="00B81379">
                      <w:pPr>
                        <w:rPr>
                          <w:rFonts w:asciiTheme="majorHAnsi" w:hAnsiTheme="majorHAnsi" w:cstheme="majorHAnsi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18"/>
                          <w:szCs w:val="18"/>
                        </w:rPr>
                        <w:t xml:space="preserve">durch einen Aushang in der Lidl-Filiale in der Musterstraße bin ich auf Ihr Stellenangebot für einen Verkäufer aufmerksam geworden. Vor dem Hintergrund meiner umfangreichen Berufserfahrungen bei </w:t>
                      </w:r>
                      <w:r w:rsidR="005C1461">
                        <w:rPr>
                          <w:rFonts w:asciiTheme="majorHAnsi" w:hAnsiTheme="majorHAnsi" w:cstheme="majorHAnsi"/>
                          <w:color w:val="000000" w:themeColor="text1"/>
                          <w:sz w:val="18"/>
                          <w:szCs w:val="18"/>
                        </w:rPr>
                        <w:t xml:space="preserve">der </w:t>
                      </w:r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18"/>
                          <w:szCs w:val="18"/>
                        </w:rPr>
                        <w:t>Supermarkt</w:t>
                      </w:r>
                      <w:r w:rsidR="005C1461">
                        <w:rPr>
                          <w:rFonts w:asciiTheme="majorHAnsi" w:hAnsiTheme="majorHAnsi" w:cstheme="majorHAnsi"/>
                          <w:color w:val="000000" w:themeColor="text1"/>
                          <w:sz w:val="18"/>
                          <w:szCs w:val="18"/>
                        </w:rPr>
                        <w:t>kette</w:t>
                      </w:r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5C1461">
                        <w:rPr>
                          <w:rFonts w:asciiTheme="majorHAnsi" w:hAnsiTheme="majorHAnsi" w:cstheme="majorHAnsi"/>
                          <w:color w:val="000000" w:themeColor="text1"/>
                          <w:sz w:val="18"/>
                          <w:szCs w:val="18"/>
                        </w:rPr>
                        <w:t xml:space="preserve">_____________ </w:t>
                      </w:r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18"/>
                          <w:szCs w:val="18"/>
                        </w:rPr>
                        <w:t>glaube ich, Ihre Erwartungen voll und ganz erfüllen zu können.</w:t>
                      </w:r>
                    </w:p>
                    <w:p w14:paraId="2DBEAEA4" w14:textId="77777777" w:rsidR="00B81379" w:rsidRDefault="00B81379">
                      <w:pPr>
                        <w:rPr>
                          <w:rFonts w:asciiTheme="majorHAnsi" w:hAnsiTheme="majorHAnsi" w:cstheme="majorHAnsi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073E8FF1" w14:textId="226F8B1D" w:rsidR="00B81379" w:rsidRDefault="00B81379">
                      <w:pPr>
                        <w:rPr>
                          <w:rFonts w:asciiTheme="majorHAnsi" w:hAnsiTheme="majorHAnsi" w:cstheme="majorHAnsi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18"/>
                          <w:szCs w:val="18"/>
                        </w:rPr>
                        <w:t xml:space="preserve">Zu meinen Aufgaben gehörten </w:t>
                      </w:r>
                      <w:r w:rsidR="005C1461">
                        <w:rPr>
                          <w:rFonts w:asciiTheme="majorHAnsi" w:hAnsiTheme="majorHAnsi" w:cstheme="majorHAnsi"/>
                          <w:color w:val="000000" w:themeColor="text1"/>
                          <w:sz w:val="18"/>
                          <w:szCs w:val="18"/>
                        </w:rPr>
                        <w:t xml:space="preserve">bisher </w:t>
                      </w:r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18"/>
                          <w:szCs w:val="18"/>
                        </w:rPr>
                        <w:t>vor allem:</w:t>
                      </w:r>
                    </w:p>
                    <w:p w14:paraId="6315FA2D" w14:textId="77777777" w:rsidR="00B81379" w:rsidRDefault="00B81379">
                      <w:pPr>
                        <w:rPr>
                          <w:rFonts w:asciiTheme="majorHAnsi" w:hAnsiTheme="majorHAnsi" w:cstheme="majorHAnsi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7ED47D1F" w14:textId="493884FA" w:rsidR="00B81379" w:rsidRPr="00445971" w:rsidRDefault="00B81379" w:rsidP="00445971">
                      <w:pPr>
                        <w:pStyle w:val="Listenabsatz"/>
                        <w:numPr>
                          <w:ilvl w:val="0"/>
                          <w:numId w:val="2"/>
                        </w:numPr>
                        <w:rPr>
                          <w:rFonts w:asciiTheme="majorHAnsi" w:hAnsiTheme="majorHAnsi" w:cstheme="majorHAnsi"/>
                          <w:color w:val="000000" w:themeColor="text1"/>
                          <w:sz w:val="18"/>
                          <w:szCs w:val="18"/>
                        </w:rPr>
                      </w:pPr>
                      <w:proofErr w:type="spellStart"/>
                      <w:r w:rsidRPr="00445971">
                        <w:rPr>
                          <w:rFonts w:asciiTheme="majorHAnsi" w:hAnsiTheme="majorHAnsi" w:cstheme="majorHAnsi"/>
                          <w:color w:val="000000" w:themeColor="text1"/>
                          <w:sz w:val="18"/>
                          <w:szCs w:val="18"/>
                        </w:rPr>
                        <w:t>Kassierertätigkeit</w:t>
                      </w:r>
                      <w:proofErr w:type="spellEnd"/>
                      <w:r w:rsidRPr="00445971">
                        <w:rPr>
                          <w:rFonts w:asciiTheme="majorHAnsi" w:hAnsiTheme="majorHAnsi" w:cstheme="majorHAnsi"/>
                          <w:color w:val="000000" w:themeColor="text1"/>
                          <w:sz w:val="18"/>
                          <w:szCs w:val="18"/>
                        </w:rPr>
                        <w:t xml:space="preserve"> mit </w:t>
                      </w:r>
                      <w:proofErr w:type="spellStart"/>
                      <w:r w:rsidRPr="00445971">
                        <w:rPr>
                          <w:rFonts w:asciiTheme="majorHAnsi" w:hAnsiTheme="majorHAnsi" w:cstheme="majorHAnsi"/>
                          <w:color w:val="000000" w:themeColor="text1"/>
                          <w:sz w:val="18"/>
                          <w:szCs w:val="18"/>
                        </w:rPr>
                        <w:t>Scannerkassen</w:t>
                      </w:r>
                      <w:proofErr w:type="spellEnd"/>
                    </w:p>
                    <w:p w14:paraId="38D11C54" w14:textId="6300CCAB" w:rsidR="00B81379" w:rsidRPr="00445971" w:rsidRDefault="00B81379" w:rsidP="00445971">
                      <w:pPr>
                        <w:pStyle w:val="Listenabsatz"/>
                        <w:numPr>
                          <w:ilvl w:val="0"/>
                          <w:numId w:val="2"/>
                        </w:numP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proofErr w:type="spellStart"/>
                      <w:r w:rsidRPr="00445971">
                        <w:rPr>
                          <w:rFonts w:asciiTheme="majorHAnsi" w:hAnsiTheme="majorHAnsi" w:cstheme="majorHAnsi"/>
                          <w:color w:val="000000" w:themeColor="text1"/>
                          <w:sz w:val="18"/>
                          <w:szCs w:val="18"/>
                        </w:rPr>
                        <w:t>Verräumen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18"/>
                          <w:szCs w:val="18"/>
                        </w:rPr>
                        <w:t xml:space="preserve"> von Waren nebst Regalpflege</w:t>
                      </w:r>
                    </w:p>
                    <w:p w14:paraId="7A2B1CE7" w14:textId="4D0F76FD" w:rsidR="00B81379" w:rsidRPr="00445971" w:rsidRDefault="00B81379" w:rsidP="00445971">
                      <w:pPr>
                        <w:pStyle w:val="Listenabsatz"/>
                        <w:numPr>
                          <w:ilvl w:val="0"/>
                          <w:numId w:val="2"/>
                        </w:numP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18"/>
                          <w:szCs w:val="18"/>
                        </w:rPr>
                        <w:t xml:space="preserve">Annahme und Retoure von Waren </w:t>
                      </w:r>
                    </w:p>
                    <w:p w14:paraId="31250CA0" w14:textId="77777777" w:rsidR="00B81379" w:rsidRDefault="00B81379" w:rsidP="00445971">
                      <w:pP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</w:p>
                    <w:p w14:paraId="6554B5C1" w14:textId="119E33BA" w:rsidR="00B81379" w:rsidRDefault="00B81379" w:rsidP="00445971">
                      <w:pP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In den vergangenen acht Jahren habe ich sowohl in der Früh- und Spätschicht als auch am Wochenende gearbeitet. Die supermarkttypischen Stoßzeiten kenne ich</w:t>
                      </w:r>
                      <w:r w:rsidR="005C1461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also</w:t>
                      </w: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, sodass Stressresistenz für mich kein Fremdwort ist.</w:t>
                      </w:r>
                    </w:p>
                    <w:p w14:paraId="6A213A28" w14:textId="77777777" w:rsidR="00B81379" w:rsidRDefault="00B81379" w:rsidP="00445971">
                      <w:pP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</w:p>
                    <w:p w14:paraId="6DB8499F" w14:textId="2E0B59B2" w:rsidR="00B81379" w:rsidRDefault="00B81379" w:rsidP="00B81379">
                      <w:pP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Zu meinen Stärken zählen Kundenorientiertheit und der respektvolle Umgang mit unterschiedlichen Menschen. Beides sehe ich als zentrale soziale Kompetenzen, die </w:t>
                      </w:r>
                      <w:r w:rsidR="00D562DA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in diesem Job </w:t>
                      </w: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täglich gefragt sind. Wenn kurzfristiger Schichttausch oder Einsatz notwendig wird, geht das nur mit einem kollegialen Team.</w:t>
                      </w:r>
                      <w:r w:rsidR="00D562DA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243C0539" w14:textId="77777777" w:rsidR="00D562DA" w:rsidRDefault="00D562DA" w:rsidP="00B81379">
                      <w:pP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</w:p>
                    <w:p w14:paraId="197F50D7" w14:textId="5A2B1FFA" w:rsidR="00D562DA" w:rsidRDefault="00D562DA" w:rsidP="00B81379">
                      <w:pP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Dazu möchte ich gerne bei Ihnen beitragen. Ich freue mich daher auf ein persönliches Gespräch.</w:t>
                      </w:r>
                    </w:p>
                    <w:p w14:paraId="444D07A5" w14:textId="77777777" w:rsidR="00D562DA" w:rsidRDefault="00D562DA" w:rsidP="00B81379">
                      <w:pP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</w:p>
                    <w:p w14:paraId="4376AE42" w14:textId="3B07FE28" w:rsidR="00D562DA" w:rsidRDefault="00D562DA" w:rsidP="00B81379">
                      <w:pP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Mit freundlichem Gruß</w:t>
                      </w:r>
                    </w:p>
                    <w:p w14:paraId="15927A7C" w14:textId="77777777" w:rsidR="00B81379" w:rsidRDefault="00B81379" w:rsidP="00B81379">
                      <w:pP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bookmarkStart w:id="1" w:name="_GoBack"/>
                      <w:bookmarkEnd w:id="1"/>
                    </w:p>
                    <w:p w14:paraId="57EC0389" w14:textId="51ED3EE3" w:rsidR="00B81379" w:rsidRDefault="00B81379" w:rsidP="00B81379">
                      <w:pP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145075B0" w14:textId="77777777" w:rsidR="00B81379" w:rsidRDefault="00B81379" w:rsidP="00B81379">
                      <w:pP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</w:p>
                    <w:p w14:paraId="17C0FB75" w14:textId="77777777" w:rsidR="00B81379" w:rsidRDefault="00B81379" w:rsidP="00445971">
                      <w:pP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</w:p>
                    <w:p w14:paraId="617B72B2" w14:textId="77777777" w:rsidR="00B81379" w:rsidRPr="00445971" w:rsidRDefault="00B81379" w:rsidP="00445971">
                      <w:pP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18037E" w:rsidRPr="00DA5311">
        <w:rPr>
          <w:rFonts w:asciiTheme="majorHAnsi" w:hAnsiTheme="majorHAnsi" w:cstheme="majorHAnsi"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14208" behindDoc="0" locked="0" layoutInCell="1" allowOverlap="1" wp14:anchorId="5F7024B3" wp14:editId="6ECAB0FB">
                <wp:simplePos x="0" y="0"/>
                <wp:positionH relativeFrom="column">
                  <wp:posOffset>-557530</wp:posOffset>
                </wp:positionH>
                <wp:positionV relativeFrom="page">
                  <wp:posOffset>4762500</wp:posOffset>
                </wp:positionV>
                <wp:extent cx="1299845" cy="51435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9845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C5F54" w14:textId="77777777" w:rsidR="00B81379" w:rsidRPr="00DE51B3" w:rsidRDefault="00B81379" w:rsidP="004129C2">
                            <w:pPr>
                              <w:spacing w:line="276" w:lineRule="auto"/>
                              <w:rPr>
                                <w:rFonts w:asciiTheme="majorHAnsi" w:hAnsiTheme="majorHAnsi" w:cstheme="majorHAnsi"/>
                                <w:color w:val="4F81BD"/>
                                <w:sz w:val="18"/>
                                <w:szCs w:val="18"/>
                              </w:rPr>
                            </w:pPr>
                            <w:r w:rsidRPr="00DE51B3">
                              <w:rPr>
                                <w:rFonts w:asciiTheme="majorHAnsi" w:hAnsiTheme="majorHAnsi" w:cstheme="majorHAnsi"/>
                                <w:b/>
                                <w:color w:val="4F81BD"/>
                                <w:sz w:val="18"/>
                                <w:szCs w:val="18"/>
                              </w:rPr>
                              <w:t>E-Mail:</w:t>
                            </w:r>
                          </w:p>
                          <w:p w14:paraId="39E6CAF1" w14:textId="11218FD9" w:rsidR="00B81379" w:rsidRPr="00DE51B3" w:rsidRDefault="005C1461" w:rsidP="004129C2">
                            <w:pPr>
                              <w:spacing w:line="276" w:lineRule="auto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hyperlink r:id="rId6" w:history="1">
                              <w:r w:rsidR="00B81379" w:rsidRPr="00DE51B3">
                                <w:rPr>
                                  <w:rStyle w:val="Link"/>
                                  <w:rFonts w:asciiTheme="majorHAnsi" w:hAnsiTheme="majorHAnsi" w:cstheme="majorHAnsi"/>
                                  <w:color w:val="auto"/>
                                  <w:sz w:val="18"/>
                                  <w:szCs w:val="18"/>
                                  <w:u w:val="none"/>
                                </w:rPr>
                                <w:t>m.muster@muster.de</w:t>
                              </w:r>
                            </w:hyperlink>
                          </w:p>
                          <w:p w14:paraId="5D897DF9" w14:textId="77777777" w:rsidR="00B81379" w:rsidRPr="00120AE6" w:rsidRDefault="00B81379" w:rsidP="00DD4D73">
                            <w:pPr>
                              <w:spacing w:line="276" w:lineRule="auto"/>
                              <w:jc w:val="right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43.85pt;margin-top:375pt;width:102.35pt;height:40.5pt;z-index:251614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" filled="f" stroked="f">
                <v:textbox>
                  <w:txbxContent>
                    <w:p w14:paraId="107C5F54" w14:textId="77777777" w:rsidR="00B81379" w:rsidRPr="00DE51B3" w:rsidRDefault="00B81379" w:rsidP="004129C2">
                      <w:pPr>
                        <w:spacing w:line="276" w:lineRule="auto"/>
                        <w:rPr>
                          <w:rFonts w:asciiTheme="majorHAnsi" w:hAnsiTheme="majorHAnsi" w:cstheme="majorHAnsi"/>
                          <w:color w:val="4F81BD"/>
                          <w:sz w:val="18"/>
                          <w:szCs w:val="18"/>
                        </w:rPr>
                      </w:pPr>
                      <w:r w:rsidRPr="00DE51B3">
                        <w:rPr>
                          <w:rFonts w:asciiTheme="majorHAnsi" w:hAnsiTheme="majorHAnsi" w:cstheme="majorHAnsi"/>
                          <w:b/>
                          <w:color w:val="4F81BD"/>
                          <w:sz w:val="18"/>
                          <w:szCs w:val="18"/>
                        </w:rPr>
                        <w:t>E-Mail:</w:t>
                      </w:r>
                    </w:p>
                    <w:p w14:paraId="39E6CAF1" w14:textId="11218FD9" w:rsidR="00B81379" w:rsidRPr="00DE51B3" w:rsidRDefault="00B81379" w:rsidP="004129C2">
                      <w:pPr>
                        <w:spacing w:line="276" w:lineRule="auto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hyperlink r:id="rId7" w:history="1">
                        <w:r w:rsidRPr="00DE51B3">
                          <w:rPr>
                            <w:rStyle w:val="Link"/>
                            <w:rFonts w:asciiTheme="majorHAnsi" w:hAnsiTheme="majorHAnsi" w:cstheme="majorHAnsi"/>
                            <w:color w:val="auto"/>
                            <w:sz w:val="18"/>
                            <w:szCs w:val="18"/>
                            <w:u w:val="none"/>
                          </w:rPr>
                          <w:t>m.muster@muster.de</w:t>
                        </w:r>
                      </w:hyperlink>
                    </w:p>
                    <w:p w14:paraId="5D897DF9" w14:textId="77777777" w:rsidR="00B81379" w:rsidRPr="00120AE6" w:rsidRDefault="00B81379" w:rsidP="00DD4D73">
                      <w:pPr>
                        <w:spacing w:line="276" w:lineRule="auto"/>
                        <w:jc w:val="right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18037E" w:rsidRPr="00DA5311">
        <w:rPr>
          <w:rFonts w:asciiTheme="majorHAnsi" w:hAnsiTheme="majorHAnsi" w:cstheme="majorHAnsi"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A895764" wp14:editId="25B3A809">
                <wp:simplePos x="0" y="0"/>
                <wp:positionH relativeFrom="column">
                  <wp:posOffset>-548005</wp:posOffset>
                </wp:positionH>
                <wp:positionV relativeFrom="page">
                  <wp:posOffset>4319905</wp:posOffset>
                </wp:positionV>
                <wp:extent cx="1090295" cy="461645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0295" cy="461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0825AD" w14:textId="77777777" w:rsidR="00B81379" w:rsidRPr="00DE51B3" w:rsidRDefault="00B81379" w:rsidP="004129C2">
                            <w:pPr>
                              <w:spacing w:line="276" w:lineRule="auto"/>
                              <w:rPr>
                                <w:rFonts w:asciiTheme="majorHAnsi" w:hAnsiTheme="majorHAnsi" w:cstheme="majorHAnsi"/>
                                <w:color w:val="4F81BD"/>
                                <w:sz w:val="18"/>
                                <w:szCs w:val="18"/>
                              </w:rPr>
                            </w:pPr>
                            <w:r w:rsidRPr="00DE51B3">
                              <w:rPr>
                                <w:rFonts w:asciiTheme="majorHAnsi" w:hAnsiTheme="majorHAnsi" w:cstheme="majorHAnsi"/>
                                <w:b/>
                                <w:color w:val="4F81BD"/>
                                <w:sz w:val="18"/>
                                <w:szCs w:val="18"/>
                              </w:rPr>
                              <w:t>Telefon:</w:t>
                            </w:r>
                          </w:p>
                          <w:p w14:paraId="616A06A0" w14:textId="61DFBD8A" w:rsidR="00B81379" w:rsidRPr="00DE51B3" w:rsidRDefault="00B81379" w:rsidP="004129C2">
                            <w:pPr>
                              <w:spacing w:line="276" w:lineRule="auto"/>
                              <w:rPr>
                                <w:rFonts w:asciiTheme="majorHAnsi" w:hAnsiTheme="majorHAnsi" w:cstheme="majorHAnsi"/>
                                <w:color w:val="0D0D0D" w:themeColor="text1" w:themeTint="F2"/>
                                <w:sz w:val="18"/>
                                <w:szCs w:val="18"/>
                              </w:rPr>
                            </w:pPr>
                            <w:r w:rsidRPr="00DE51B3">
                              <w:rPr>
                                <w:rFonts w:asciiTheme="majorHAnsi" w:hAnsiTheme="majorHAnsi" w:cstheme="majorHAnsi"/>
                                <w:color w:val="0D0D0D" w:themeColor="text1" w:themeTint="F2"/>
                                <w:sz w:val="18"/>
                                <w:szCs w:val="18"/>
                              </w:rPr>
                              <w:t>0123 - 4 56 78 90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43.1pt;margin-top:340.15pt;width:85.85pt;height:36.3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" filled="f" stroked="f">
                <v:textbox>
                  <w:txbxContent>
                    <w:p w14:paraId="2E0825AD" w14:textId="77777777" w:rsidR="00B81379" w:rsidRPr="00DE51B3" w:rsidRDefault="00B81379" w:rsidP="004129C2">
                      <w:pPr>
                        <w:spacing w:line="276" w:lineRule="auto"/>
                        <w:rPr>
                          <w:rFonts w:asciiTheme="majorHAnsi" w:hAnsiTheme="majorHAnsi" w:cstheme="majorHAnsi"/>
                          <w:color w:val="4F81BD"/>
                          <w:sz w:val="18"/>
                          <w:szCs w:val="18"/>
                        </w:rPr>
                      </w:pPr>
                      <w:r w:rsidRPr="00DE51B3">
                        <w:rPr>
                          <w:rFonts w:asciiTheme="majorHAnsi" w:hAnsiTheme="majorHAnsi" w:cstheme="majorHAnsi"/>
                          <w:b/>
                          <w:color w:val="4F81BD"/>
                          <w:sz w:val="18"/>
                          <w:szCs w:val="18"/>
                        </w:rPr>
                        <w:t>Telefon:</w:t>
                      </w:r>
                    </w:p>
                    <w:p w14:paraId="616A06A0" w14:textId="61DFBD8A" w:rsidR="00B81379" w:rsidRPr="00DE51B3" w:rsidRDefault="00B81379" w:rsidP="004129C2">
                      <w:pPr>
                        <w:spacing w:line="276" w:lineRule="auto"/>
                        <w:rPr>
                          <w:rFonts w:asciiTheme="majorHAnsi" w:hAnsiTheme="majorHAnsi" w:cstheme="majorHAnsi"/>
                          <w:color w:val="0D0D0D" w:themeColor="text1" w:themeTint="F2"/>
                          <w:sz w:val="18"/>
                          <w:szCs w:val="18"/>
                        </w:rPr>
                      </w:pPr>
                      <w:r w:rsidRPr="00DE51B3">
                        <w:rPr>
                          <w:rFonts w:asciiTheme="majorHAnsi" w:hAnsiTheme="majorHAnsi" w:cstheme="majorHAnsi"/>
                          <w:color w:val="0D0D0D" w:themeColor="text1" w:themeTint="F2"/>
                          <w:sz w:val="18"/>
                          <w:szCs w:val="18"/>
                        </w:rPr>
                        <w:t>0123 - 4 56 78 90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8037E" w:rsidRPr="00DA5311">
        <w:rPr>
          <w:rFonts w:asciiTheme="majorHAnsi" w:hAnsiTheme="majorHAnsi" w:cstheme="majorHAnsi"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4C7ECF8" wp14:editId="35FABA52">
                <wp:simplePos x="0" y="0"/>
                <wp:positionH relativeFrom="column">
                  <wp:posOffset>-634365</wp:posOffset>
                </wp:positionH>
                <wp:positionV relativeFrom="page">
                  <wp:posOffset>3303270</wp:posOffset>
                </wp:positionV>
                <wp:extent cx="1471930" cy="347345"/>
                <wp:effectExtent l="0" t="0" r="0" b="825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1930" cy="347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65DF2" w14:textId="3F7E252A" w:rsidR="00B81379" w:rsidRPr="004129C2" w:rsidRDefault="00B81379" w:rsidP="00DE51B3">
                            <w:pPr>
                              <w:spacing w:line="276" w:lineRule="auto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color w:val="4F81BD"/>
                              </w:rPr>
                            </w:pPr>
                            <w:r w:rsidRPr="004129C2">
                              <w:rPr>
                                <w:rFonts w:asciiTheme="majorHAnsi" w:hAnsiTheme="majorHAnsi" w:cstheme="majorHAnsi"/>
                                <w:b/>
                                <w:color w:val="4F81BD"/>
                              </w:rPr>
                              <w:t>Maximilian Muster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49.9pt;margin-top:260.1pt;width:115.9pt;height:27.3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" filled="f" stroked="f">
                <v:textbox>
                  <w:txbxContent>
                    <w:p w14:paraId="4DC65DF2" w14:textId="3F7E252A" w:rsidR="00B81379" w:rsidRPr="004129C2" w:rsidRDefault="00B81379" w:rsidP="00DE51B3">
                      <w:pPr>
                        <w:spacing w:line="276" w:lineRule="auto"/>
                        <w:jc w:val="right"/>
                        <w:rPr>
                          <w:rFonts w:asciiTheme="majorHAnsi" w:hAnsiTheme="majorHAnsi" w:cstheme="majorHAnsi"/>
                          <w:b/>
                          <w:color w:val="4F81BD"/>
                        </w:rPr>
                      </w:pPr>
                      <w:r w:rsidRPr="004129C2">
                        <w:rPr>
                          <w:rFonts w:asciiTheme="majorHAnsi" w:hAnsiTheme="majorHAnsi" w:cstheme="majorHAnsi"/>
                          <w:b/>
                          <w:color w:val="4F81BD"/>
                        </w:rPr>
                        <w:t>Maximilian Muster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8037E" w:rsidRPr="00DA5311">
        <w:rPr>
          <w:rFonts w:asciiTheme="majorHAnsi" w:hAnsiTheme="majorHAnsi" w:cstheme="majorHAnsi"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3A9127E" wp14:editId="0DF26B5C">
                <wp:simplePos x="0" y="0"/>
                <wp:positionH relativeFrom="column">
                  <wp:posOffset>-571500</wp:posOffset>
                </wp:positionH>
                <wp:positionV relativeFrom="page">
                  <wp:posOffset>3627037</wp:posOffset>
                </wp:positionV>
                <wp:extent cx="1442720" cy="480695"/>
                <wp:effectExtent l="0" t="0" r="0" b="190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2720" cy="480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E851A2" w14:textId="77777777" w:rsidR="00B81379" w:rsidRPr="00DE51B3" w:rsidRDefault="00B81379" w:rsidP="004129C2">
                            <w:pPr>
                              <w:spacing w:line="276" w:lineRule="auto"/>
                              <w:rPr>
                                <w:rFonts w:asciiTheme="majorHAnsi" w:hAnsiTheme="majorHAnsi" w:cstheme="majorHAnsi"/>
                                <w:color w:val="0D0D0D" w:themeColor="text1" w:themeTint="F2"/>
                                <w:sz w:val="18"/>
                                <w:szCs w:val="18"/>
                              </w:rPr>
                            </w:pPr>
                            <w:r w:rsidRPr="00DE51B3">
                              <w:rPr>
                                <w:rFonts w:asciiTheme="majorHAnsi" w:hAnsiTheme="majorHAnsi" w:cstheme="majorHAnsi"/>
                                <w:color w:val="0D0D0D" w:themeColor="text1" w:themeTint="F2"/>
                                <w:sz w:val="18"/>
                                <w:szCs w:val="18"/>
                              </w:rPr>
                              <w:t>Fantasiestr. 10a</w:t>
                            </w:r>
                          </w:p>
                          <w:p w14:paraId="54EE9AE7" w14:textId="4F129F85" w:rsidR="00B81379" w:rsidRPr="00DE51B3" w:rsidRDefault="00B81379" w:rsidP="004129C2">
                            <w:pPr>
                              <w:spacing w:line="276" w:lineRule="auto"/>
                              <w:rPr>
                                <w:rFonts w:asciiTheme="majorHAnsi" w:hAnsiTheme="majorHAnsi" w:cstheme="majorHAnsi"/>
                                <w:color w:val="0D0D0D" w:themeColor="text1" w:themeTint="F2"/>
                                <w:sz w:val="18"/>
                                <w:szCs w:val="18"/>
                              </w:rPr>
                            </w:pPr>
                            <w:r w:rsidRPr="00DE51B3">
                              <w:rPr>
                                <w:rFonts w:asciiTheme="majorHAnsi" w:hAnsiTheme="majorHAnsi" w:cstheme="majorHAnsi"/>
                                <w:color w:val="0D0D0D" w:themeColor="text1" w:themeTint="F2"/>
                                <w:sz w:val="18"/>
                                <w:szCs w:val="18"/>
                              </w:rPr>
                              <w:t>98765 Beispielstadt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44.95pt;margin-top:285.6pt;width:113.6pt;height:37.8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" filled="f" stroked="f">
                <v:textbox>
                  <w:txbxContent>
                    <w:p w14:paraId="43E851A2" w14:textId="77777777" w:rsidR="00B81379" w:rsidRPr="00DE51B3" w:rsidRDefault="00B81379" w:rsidP="004129C2">
                      <w:pPr>
                        <w:spacing w:line="276" w:lineRule="auto"/>
                        <w:rPr>
                          <w:rFonts w:asciiTheme="majorHAnsi" w:hAnsiTheme="majorHAnsi" w:cstheme="majorHAnsi"/>
                          <w:color w:val="0D0D0D" w:themeColor="text1" w:themeTint="F2"/>
                          <w:sz w:val="18"/>
                          <w:szCs w:val="18"/>
                        </w:rPr>
                      </w:pPr>
                      <w:r w:rsidRPr="00DE51B3">
                        <w:rPr>
                          <w:rFonts w:asciiTheme="majorHAnsi" w:hAnsiTheme="majorHAnsi" w:cstheme="majorHAnsi"/>
                          <w:color w:val="0D0D0D" w:themeColor="text1" w:themeTint="F2"/>
                          <w:sz w:val="18"/>
                          <w:szCs w:val="18"/>
                        </w:rPr>
                        <w:t>Fantasiestr. 10a</w:t>
                      </w:r>
                    </w:p>
                    <w:p w14:paraId="54EE9AE7" w14:textId="4F129F85" w:rsidR="00B81379" w:rsidRPr="00DE51B3" w:rsidRDefault="00B81379" w:rsidP="004129C2">
                      <w:pPr>
                        <w:spacing w:line="276" w:lineRule="auto"/>
                        <w:rPr>
                          <w:rFonts w:asciiTheme="majorHAnsi" w:hAnsiTheme="majorHAnsi" w:cstheme="majorHAnsi"/>
                          <w:color w:val="0D0D0D" w:themeColor="text1" w:themeTint="F2"/>
                          <w:sz w:val="18"/>
                          <w:szCs w:val="18"/>
                        </w:rPr>
                      </w:pPr>
                      <w:r w:rsidRPr="00DE51B3">
                        <w:rPr>
                          <w:rFonts w:asciiTheme="majorHAnsi" w:hAnsiTheme="majorHAnsi" w:cstheme="majorHAnsi"/>
                          <w:color w:val="0D0D0D" w:themeColor="text1" w:themeTint="F2"/>
                          <w:sz w:val="18"/>
                          <w:szCs w:val="18"/>
                        </w:rPr>
                        <w:t>98765 Beispielstadt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E2E0B" w:rsidRPr="00DA5311">
        <w:rPr>
          <w:rFonts w:asciiTheme="majorHAnsi" w:hAnsiTheme="majorHAnsi" w:cstheme="majorHAns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32640" behindDoc="0" locked="0" layoutInCell="1" allowOverlap="1" wp14:anchorId="317CAC1F" wp14:editId="624529B7">
                <wp:simplePos x="0" y="0"/>
                <wp:positionH relativeFrom="column">
                  <wp:posOffset>4636991</wp:posOffset>
                </wp:positionH>
                <wp:positionV relativeFrom="page">
                  <wp:posOffset>2371725</wp:posOffset>
                </wp:positionV>
                <wp:extent cx="1638300" cy="271145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271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73338F" w14:textId="66D90309" w:rsidR="00B81379" w:rsidRPr="00225195" w:rsidRDefault="00B81379" w:rsidP="00CE2E0B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color w:val="4F81BD"/>
                                <w:sz w:val="22"/>
                                <w:szCs w:val="22"/>
                              </w:rPr>
                            </w:pPr>
                            <w:r w:rsidRPr="00225195">
                              <w:rPr>
                                <w:rFonts w:asciiTheme="majorHAnsi" w:hAnsiTheme="majorHAnsi" w:cstheme="majorHAnsi"/>
                                <w:b/>
                                <w:color w:val="4F81BD"/>
                                <w:sz w:val="22"/>
                                <w:szCs w:val="22"/>
                              </w:rPr>
                              <w:t>Beispielstadt, 1.12.2018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365.1pt;margin-top:186.75pt;width:129pt;height:21.35pt;z-index:2516326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" filled="f" stroked="f">
                <v:textbox style="mso-fit-shape-to-text:t">
                  <w:txbxContent>
                    <w:p w14:paraId="3673338F" w14:textId="66D90309" w:rsidR="00B81379" w:rsidRPr="00225195" w:rsidRDefault="00B81379" w:rsidP="00CE2E0B">
                      <w:pPr>
                        <w:jc w:val="right"/>
                        <w:rPr>
                          <w:rFonts w:asciiTheme="majorHAnsi" w:hAnsiTheme="majorHAnsi" w:cstheme="majorHAnsi"/>
                          <w:b/>
                          <w:color w:val="4F81BD"/>
                          <w:sz w:val="22"/>
                          <w:szCs w:val="22"/>
                        </w:rPr>
                      </w:pPr>
                      <w:r w:rsidRPr="00225195">
                        <w:rPr>
                          <w:rFonts w:asciiTheme="majorHAnsi" w:hAnsiTheme="majorHAnsi" w:cstheme="majorHAnsi"/>
                          <w:b/>
                          <w:color w:val="4F81BD"/>
                          <w:sz w:val="22"/>
                          <w:szCs w:val="22"/>
                        </w:rPr>
                        <w:t>Beispielstadt, 1.12.2018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E2E0B" w:rsidRPr="00DA5311">
        <w:rPr>
          <w:rFonts w:asciiTheme="majorHAnsi" w:hAnsiTheme="majorHAnsi" w:cstheme="majorHAnsi"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16256" behindDoc="0" locked="0" layoutInCell="1" allowOverlap="1" wp14:anchorId="6AD75441" wp14:editId="28B07B57">
                <wp:simplePos x="0" y="0"/>
                <wp:positionH relativeFrom="column">
                  <wp:posOffset>1224694</wp:posOffset>
                </wp:positionH>
                <wp:positionV relativeFrom="page">
                  <wp:posOffset>1114425</wp:posOffset>
                </wp:positionV>
                <wp:extent cx="1924050" cy="98107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981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D31443" w14:textId="5DE26230" w:rsidR="00B81379" w:rsidRPr="00DE51B3" w:rsidRDefault="00B81379" w:rsidP="00DD4D73">
                            <w:pPr>
                              <w:spacing w:line="276" w:lineRule="auto"/>
                              <w:rPr>
                                <w:rFonts w:asciiTheme="majorHAnsi" w:hAnsiTheme="majorHAnsi" w:cstheme="majorHAnsi"/>
                                <w:b/>
                                <w:color w:val="4F81BD" w:themeColor="accent1"/>
                                <w:sz w:val="18"/>
                                <w:szCs w:val="18"/>
                              </w:rPr>
                            </w:pPr>
                            <w:r w:rsidRPr="00DE51B3">
                              <w:rPr>
                                <w:rFonts w:asciiTheme="majorHAnsi" w:hAnsiTheme="majorHAnsi" w:cstheme="majorHAnsi"/>
                                <w:b/>
                                <w:color w:val="4F81BD" w:themeColor="accent1"/>
                                <w:sz w:val="18"/>
                                <w:szCs w:val="18"/>
                              </w:rPr>
                              <w:t>Arbeitgeber GmBH</w:t>
                            </w:r>
                          </w:p>
                          <w:p w14:paraId="7D80AC1C" w14:textId="77777777" w:rsidR="00B81379" w:rsidRDefault="00B81379" w:rsidP="00DD4D73">
                            <w:pPr>
                              <w:spacing w:line="276" w:lineRule="auto"/>
                              <w:rPr>
                                <w:rFonts w:asciiTheme="majorHAnsi" w:hAnsiTheme="majorHAnsi" w:cstheme="majorHAnsi"/>
                                <w:color w:val="0D0D0D" w:themeColor="text1" w:themeTint="F2"/>
                                <w:sz w:val="18"/>
                                <w:szCs w:val="18"/>
                              </w:rPr>
                            </w:pPr>
                          </w:p>
                          <w:p w14:paraId="70BD184B" w14:textId="2CC43060" w:rsidR="00B81379" w:rsidRPr="00DE51B3" w:rsidRDefault="00B81379" w:rsidP="00DD4D73">
                            <w:pPr>
                              <w:spacing w:line="276" w:lineRule="auto"/>
                              <w:rPr>
                                <w:rFonts w:asciiTheme="majorHAnsi" w:hAnsiTheme="majorHAnsi" w:cstheme="majorHAnsi"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DE51B3">
                              <w:rPr>
                                <w:rFonts w:asciiTheme="majorHAnsi" w:hAnsiTheme="majorHAnsi" w:cstheme="majorHAnsi"/>
                                <w:color w:val="0D0D0D" w:themeColor="text1" w:themeTint="F2"/>
                                <w:sz w:val="20"/>
                                <w:szCs w:val="20"/>
                              </w:rPr>
                              <w:t>z.Hd. Peter Personaler</w:t>
                            </w:r>
                          </w:p>
                          <w:p w14:paraId="2159D9CD" w14:textId="5C004941" w:rsidR="00B81379" w:rsidRPr="00DE51B3" w:rsidRDefault="00B81379" w:rsidP="00DD4D73">
                            <w:pPr>
                              <w:spacing w:line="276" w:lineRule="auto"/>
                              <w:rPr>
                                <w:rFonts w:asciiTheme="majorHAnsi" w:hAnsiTheme="majorHAnsi" w:cstheme="majorHAnsi"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DE51B3">
                              <w:rPr>
                                <w:rFonts w:asciiTheme="majorHAnsi" w:hAnsiTheme="majorHAnsi" w:cstheme="majorHAnsi"/>
                                <w:color w:val="0D0D0D" w:themeColor="text1" w:themeTint="F2"/>
                                <w:sz w:val="20"/>
                                <w:szCs w:val="20"/>
                              </w:rPr>
                              <w:t>Kannweg 99</w:t>
                            </w:r>
                          </w:p>
                          <w:p w14:paraId="120717CF" w14:textId="42210C86" w:rsidR="00B81379" w:rsidRPr="00DE51B3" w:rsidRDefault="00B81379" w:rsidP="00DD4D73">
                            <w:pPr>
                              <w:spacing w:line="276" w:lineRule="auto"/>
                              <w:rPr>
                                <w:rFonts w:asciiTheme="majorHAnsi" w:hAnsiTheme="majorHAnsi" w:cstheme="majorHAnsi"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DE51B3">
                              <w:rPr>
                                <w:rFonts w:asciiTheme="majorHAnsi" w:hAnsiTheme="majorHAnsi" w:cstheme="majorHAnsi"/>
                                <w:color w:val="0D0D0D" w:themeColor="text1" w:themeTint="F2"/>
                                <w:sz w:val="20"/>
                                <w:szCs w:val="20"/>
                              </w:rPr>
                              <w:t>98765 Beispielstadt</w:t>
                            </w:r>
                          </w:p>
                          <w:p w14:paraId="0C7FE8D4" w14:textId="52313535" w:rsidR="00B81379" w:rsidRPr="00642DC4" w:rsidRDefault="00B81379" w:rsidP="00DA5311">
                            <w:pPr>
                              <w:rPr>
                                <w:rFonts w:asciiTheme="majorHAnsi" w:hAnsiTheme="majorHAnsi" w:cstheme="majorHAnsi"/>
                                <w:color w:val="0D0D0D" w:themeColor="text1" w:themeTint="F2"/>
                              </w:rPr>
                            </w:pPr>
                          </w:p>
                          <w:p w14:paraId="2213CE94" w14:textId="77777777" w:rsidR="00B81379" w:rsidRPr="00642DC4" w:rsidRDefault="00B81379" w:rsidP="00DA5311">
                            <w:pPr>
                              <w:rPr>
                                <w:color w:val="0D0D0D" w:themeColor="text1" w:themeTint="F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96.45pt;margin-top:87.75pt;width:151.5pt;height:77.25pt;z-index:251616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" filled="f" stroked="f">
                <v:textbox>
                  <w:txbxContent>
                    <w:p w14:paraId="44D31443" w14:textId="5DE26230" w:rsidR="00B81379" w:rsidRPr="00DE51B3" w:rsidRDefault="00B81379" w:rsidP="00DD4D73">
                      <w:pPr>
                        <w:spacing w:line="276" w:lineRule="auto"/>
                        <w:rPr>
                          <w:rFonts w:asciiTheme="majorHAnsi" w:hAnsiTheme="majorHAnsi" w:cstheme="majorHAnsi"/>
                          <w:b/>
                          <w:color w:val="4F81BD" w:themeColor="accent1"/>
                          <w:sz w:val="18"/>
                          <w:szCs w:val="18"/>
                        </w:rPr>
                      </w:pPr>
                      <w:r w:rsidRPr="00DE51B3">
                        <w:rPr>
                          <w:rFonts w:asciiTheme="majorHAnsi" w:hAnsiTheme="majorHAnsi" w:cstheme="majorHAnsi"/>
                          <w:b/>
                          <w:color w:val="4F81BD" w:themeColor="accent1"/>
                          <w:sz w:val="18"/>
                          <w:szCs w:val="18"/>
                        </w:rPr>
                        <w:t>Arbeitgeber GmBH</w:t>
                      </w:r>
                    </w:p>
                    <w:p w14:paraId="7D80AC1C" w14:textId="77777777" w:rsidR="00B81379" w:rsidRDefault="00B81379" w:rsidP="00DD4D73">
                      <w:pPr>
                        <w:spacing w:line="276" w:lineRule="auto"/>
                        <w:rPr>
                          <w:rFonts w:asciiTheme="majorHAnsi" w:hAnsiTheme="majorHAnsi" w:cstheme="majorHAnsi"/>
                          <w:color w:val="0D0D0D" w:themeColor="text1" w:themeTint="F2"/>
                          <w:sz w:val="18"/>
                          <w:szCs w:val="18"/>
                        </w:rPr>
                      </w:pPr>
                    </w:p>
                    <w:p w14:paraId="70BD184B" w14:textId="2CC43060" w:rsidR="00B81379" w:rsidRPr="00DE51B3" w:rsidRDefault="00B81379" w:rsidP="00DD4D73">
                      <w:pPr>
                        <w:spacing w:line="276" w:lineRule="auto"/>
                        <w:rPr>
                          <w:rFonts w:asciiTheme="majorHAnsi" w:hAnsiTheme="majorHAnsi" w:cstheme="majorHAnsi"/>
                          <w:color w:val="0D0D0D" w:themeColor="text1" w:themeTint="F2"/>
                          <w:sz w:val="20"/>
                          <w:szCs w:val="20"/>
                        </w:rPr>
                      </w:pPr>
                      <w:r w:rsidRPr="00DE51B3">
                        <w:rPr>
                          <w:rFonts w:asciiTheme="majorHAnsi" w:hAnsiTheme="majorHAnsi" w:cstheme="majorHAnsi"/>
                          <w:color w:val="0D0D0D" w:themeColor="text1" w:themeTint="F2"/>
                          <w:sz w:val="20"/>
                          <w:szCs w:val="20"/>
                        </w:rPr>
                        <w:t>z.Hd. Peter Personaler</w:t>
                      </w:r>
                    </w:p>
                    <w:p w14:paraId="2159D9CD" w14:textId="5C004941" w:rsidR="00B81379" w:rsidRPr="00DE51B3" w:rsidRDefault="00B81379" w:rsidP="00DD4D73">
                      <w:pPr>
                        <w:spacing w:line="276" w:lineRule="auto"/>
                        <w:rPr>
                          <w:rFonts w:asciiTheme="majorHAnsi" w:hAnsiTheme="majorHAnsi" w:cstheme="majorHAnsi"/>
                          <w:color w:val="0D0D0D" w:themeColor="text1" w:themeTint="F2"/>
                          <w:sz w:val="20"/>
                          <w:szCs w:val="20"/>
                        </w:rPr>
                      </w:pPr>
                      <w:r w:rsidRPr="00DE51B3">
                        <w:rPr>
                          <w:rFonts w:asciiTheme="majorHAnsi" w:hAnsiTheme="majorHAnsi" w:cstheme="majorHAnsi"/>
                          <w:color w:val="0D0D0D" w:themeColor="text1" w:themeTint="F2"/>
                          <w:sz w:val="20"/>
                          <w:szCs w:val="20"/>
                        </w:rPr>
                        <w:t>Kannweg 99</w:t>
                      </w:r>
                    </w:p>
                    <w:p w14:paraId="120717CF" w14:textId="42210C86" w:rsidR="00B81379" w:rsidRPr="00DE51B3" w:rsidRDefault="00B81379" w:rsidP="00DD4D73">
                      <w:pPr>
                        <w:spacing w:line="276" w:lineRule="auto"/>
                        <w:rPr>
                          <w:rFonts w:asciiTheme="majorHAnsi" w:hAnsiTheme="majorHAnsi" w:cstheme="majorHAnsi"/>
                          <w:color w:val="0D0D0D" w:themeColor="text1" w:themeTint="F2"/>
                          <w:sz w:val="20"/>
                          <w:szCs w:val="20"/>
                        </w:rPr>
                      </w:pPr>
                      <w:r w:rsidRPr="00DE51B3">
                        <w:rPr>
                          <w:rFonts w:asciiTheme="majorHAnsi" w:hAnsiTheme="majorHAnsi" w:cstheme="majorHAnsi"/>
                          <w:color w:val="0D0D0D" w:themeColor="text1" w:themeTint="F2"/>
                          <w:sz w:val="20"/>
                          <w:szCs w:val="20"/>
                        </w:rPr>
                        <w:t>98765 Beispielstadt</w:t>
                      </w:r>
                    </w:p>
                    <w:p w14:paraId="0C7FE8D4" w14:textId="52313535" w:rsidR="00B81379" w:rsidRPr="00642DC4" w:rsidRDefault="00B81379" w:rsidP="00DA5311">
                      <w:pPr>
                        <w:rPr>
                          <w:rFonts w:asciiTheme="majorHAnsi" w:hAnsiTheme="majorHAnsi" w:cstheme="majorHAnsi"/>
                          <w:color w:val="0D0D0D" w:themeColor="text1" w:themeTint="F2"/>
                        </w:rPr>
                      </w:pPr>
                    </w:p>
                    <w:p w14:paraId="2213CE94" w14:textId="77777777" w:rsidR="00B81379" w:rsidRPr="00642DC4" w:rsidRDefault="00B81379" w:rsidP="00DA5311">
                      <w:pPr>
                        <w:rPr>
                          <w:color w:val="0D0D0D" w:themeColor="text1" w:themeTint="F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400E3C">
        <w:rPr>
          <w:rFonts w:asciiTheme="majorHAnsi" w:hAnsiTheme="majorHAnsi" w:cstheme="majorHAnsi"/>
          <w:b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BBAA3FB" wp14:editId="4EB8E5EA">
                <wp:simplePos x="0" y="0"/>
                <wp:positionH relativeFrom="column">
                  <wp:posOffset>-737870</wp:posOffset>
                </wp:positionH>
                <wp:positionV relativeFrom="paragraph">
                  <wp:posOffset>9013874</wp:posOffset>
                </wp:positionV>
                <wp:extent cx="1753421" cy="2434182"/>
                <wp:effectExtent l="0" t="0" r="18415" b="23495"/>
                <wp:wrapNone/>
                <wp:docPr id="17" name="Flowchart: Manual Inpu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3421" cy="2434182"/>
                        </a:xfrm>
                        <a:prstGeom prst="flowChartManualInput">
                          <a:avLst/>
                        </a:prstGeom>
                        <a:solidFill>
                          <a:srgbClr val="4F81BD"/>
                        </a:solidFill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2300B233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Flowchart: Manual Input 17" o:spid="_x0000_s1026" type="#_x0000_t118" style="position:absolute;margin-left:-58.1pt;margin-top:709.75pt;width:138.05pt;height:191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" fillcolor="#4f81bd" strokecolor="#4579b8 [3044]"/>
            </w:pict>
          </mc:Fallback>
        </mc:AlternateContent>
      </w:r>
      <w:r w:rsidR="00400E3C">
        <w:rPr>
          <w:rFonts w:asciiTheme="majorHAnsi" w:hAnsiTheme="majorHAnsi" w:cstheme="majorHAnsi"/>
          <w:b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4CF9DD" wp14:editId="553A6780">
                <wp:simplePos x="0" y="0"/>
                <wp:positionH relativeFrom="column">
                  <wp:posOffset>-738431</wp:posOffset>
                </wp:positionH>
                <wp:positionV relativeFrom="paragraph">
                  <wp:posOffset>-910554</wp:posOffset>
                </wp:positionV>
                <wp:extent cx="1753496" cy="2786231"/>
                <wp:effectExtent l="0" t="0" r="18415" b="14605"/>
                <wp:wrapNone/>
                <wp:docPr id="1" name="Flowchart: Manual Inpu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753496" cy="2786231"/>
                        </a:xfrm>
                        <a:prstGeom prst="flowChartManualInput">
                          <a:avLst/>
                        </a:prstGeom>
                        <a:solidFill>
                          <a:srgbClr val="4F81BD"/>
                        </a:solidFill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1E21B23" id="Flowchart: Manual Input 1" o:spid="_x0000_s1026" type="#_x0000_t118" style="position:absolute;margin-left:-58.15pt;margin-top:-71.7pt;width:138.05pt;height:219.4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" fillcolor="#4f81bd" strokecolor="#4579b8 [3044]"/>
            </w:pict>
          </mc:Fallback>
        </mc:AlternateContent>
      </w:r>
      <w:r w:rsidR="00DE51B3" w:rsidRPr="00DA5311">
        <w:rPr>
          <w:rFonts w:asciiTheme="majorHAnsi" w:hAnsiTheme="majorHAnsi" w:cstheme="majorHAnsi"/>
          <w:b/>
          <w:noProof/>
          <w:color w:val="000000" w:themeColor="text1"/>
          <w:u w:val="single"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5A4D171C" wp14:editId="44C61670">
                <wp:simplePos x="0" y="0"/>
                <wp:positionH relativeFrom="column">
                  <wp:posOffset>1274445</wp:posOffset>
                </wp:positionH>
                <wp:positionV relativeFrom="page">
                  <wp:posOffset>7664450</wp:posOffset>
                </wp:positionV>
                <wp:extent cx="2302510" cy="1024255"/>
                <wp:effectExtent l="0" t="0" r="0" b="444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251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097CFF" w14:textId="60EC92A3" w:rsidR="00B81379" w:rsidRPr="00DE51B3" w:rsidRDefault="00B81379" w:rsidP="00DA5311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DE51B3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Anlagen</w:t>
                            </w:r>
                          </w:p>
                          <w:p w14:paraId="3C0D1D86" w14:textId="77777777" w:rsidR="00B81379" w:rsidRPr="00DE51B3" w:rsidRDefault="00B81379" w:rsidP="00DA5311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E32842E" w14:textId="77777777" w:rsidR="00B81379" w:rsidRPr="00DE51B3" w:rsidRDefault="00B81379" w:rsidP="00DA5311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DE51B3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- Deckblatt </w:t>
                            </w:r>
                            <w:r w:rsidRPr="00DE51B3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  <w:t>- Lebenslauf</w:t>
                            </w:r>
                            <w:r w:rsidRPr="00DE51B3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  <w:t>- Zeugnisse</w:t>
                            </w:r>
                          </w:p>
                          <w:p w14:paraId="0EE960F0" w14:textId="06896B78" w:rsidR="00B81379" w:rsidRPr="00DE51B3" w:rsidRDefault="00B8137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100.35pt;margin-top:603.5pt;width:181.3pt;height:80.65pt;z-index:2516546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" filled="f" stroked="f">
                <v:textbox style="mso-fit-shape-to-text:t">
                  <w:txbxContent>
                    <w:p w14:paraId="39097CFF" w14:textId="60EC92A3" w:rsidR="00B81379" w:rsidRPr="00DE51B3" w:rsidRDefault="00B81379" w:rsidP="00DA5311">
                      <w:pPr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 w:rsidRPr="00DE51B3"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  <w:t>Anlagen</w:t>
                      </w:r>
                    </w:p>
                    <w:p w14:paraId="3C0D1D86" w14:textId="77777777" w:rsidR="00B81379" w:rsidRPr="00DE51B3" w:rsidRDefault="00B81379" w:rsidP="00DA5311">
                      <w:pPr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E32842E" w14:textId="77777777" w:rsidR="00B81379" w:rsidRPr="00DE51B3" w:rsidRDefault="00B81379" w:rsidP="00DA5311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DE51B3"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</w:rPr>
                        <w:t xml:space="preserve">- Deckblatt </w:t>
                      </w:r>
                      <w:r w:rsidRPr="00DE51B3"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</w:rPr>
                        <w:br/>
                        <w:t>- Lebenslauf</w:t>
                      </w:r>
                      <w:r w:rsidRPr="00DE51B3">
                        <w:rPr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</w:rPr>
                        <w:br/>
                        <w:t>- Zeugnisse</w:t>
                      </w:r>
                    </w:p>
                    <w:p w14:paraId="0EE960F0" w14:textId="06896B78" w:rsidR="00B81379" w:rsidRPr="00DE51B3" w:rsidRDefault="00B81379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DE51B3" w:rsidRPr="00DA5311">
        <w:rPr>
          <w:rFonts w:asciiTheme="majorHAnsi" w:hAnsiTheme="majorHAnsi" w:cstheme="majorHAnsi"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1986D0D0" wp14:editId="3B9398D7">
                <wp:simplePos x="0" y="0"/>
                <wp:positionH relativeFrom="column">
                  <wp:posOffset>1251585</wp:posOffset>
                </wp:positionH>
                <wp:positionV relativeFrom="page">
                  <wp:posOffset>7200265</wp:posOffset>
                </wp:positionV>
                <wp:extent cx="2505710" cy="54419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710" cy="544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249078" w14:textId="0BD9AA57" w:rsidR="00B81379" w:rsidRPr="0018037E" w:rsidRDefault="00B81379" w:rsidP="00DA5311">
                            <w:pPr>
                              <w:rPr>
                                <w:rFonts w:ascii="Bradley Hand Bold" w:hAnsi="Bradley Hand Bold" w:cstheme="majorHAnsi"/>
                                <w:b/>
                                <w:color w:val="4F81BD"/>
                                <w:sz w:val="28"/>
                                <w:szCs w:val="28"/>
                              </w:rPr>
                            </w:pPr>
                            <w:r w:rsidRPr="0018037E">
                              <w:rPr>
                                <w:rFonts w:ascii="Bradley Hand Bold" w:hAnsi="Bradley Hand Bold" w:cstheme="majorHAnsi"/>
                                <w:b/>
                                <w:color w:val="4F81BD"/>
                                <w:sz w:val="28"/>
                                <w:szCs w:val="28"/>
                              </w:rPr>
                              <w:t>Maximilian Muster</w:t>
                            </w:r>
                          </w:p>
                          <w:p w14:paraId="32619775" w14:textId="5F6F6665" w:rsidR="00B81379" w:rsidRPr="0018037E" w:rsidRDefault="00B81379">
                            <w:pPr>
                              <w:rPr>
                                <w:rFonts w:ascii="Bradley Hand Bold" w:hAnsi="Bradley Hand Bol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98.55pt;margin-top:566.95pt;width:197.3pt;height:42.85pt;z-index:2516536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" filled="f" stroked="f">
                <v:textbox style="mso-fit-shape-to-text:t">
                  <w:txbxContent>
                    <w:p w14:paraId="23249078" w14:textId="0BD9AA57" w:rsidR="00B81379" w:rsidRPr="0018037E" w:rsidRDefault="00B81379" w:rsidP="00DA5311">
                      <w:pPr>
                        <w:rPr>
                          <w:rFonts w:ascii="Bradley Hand Bold" w:hAnsi="Bradley Hand Bold" w:cstheme="majorHAnsi"/>
                          <w:b/>
                          <w:color w:val="4F81BD"/>
                          <w:sz w:val="28"/>
                          <w:szCs w:val="28"/>
                        </w:rPr>
                      </w:pPr>
                      <w:r w:rsidRPr="0018037E">
                        <w:rPr>
                          <w:rFonts w:ascii="Bradley Hand Bold" w:hAnsi="Bradley Hand Bold" w:cstheme="majorHAnsi"/>
                          <w:b/>
                          <w:color w:val="4F81BD"/>
                          <w:sz w:val="28"/>
                          <w:szCs w:val="28"/>
                        </w:rPr>
                        <w:t>Maximilian Muster</w:t>
                      </w:r>
                    </w:p>
                    <w:p w14:paraId="32619775" w14:textId="5F6F6665" w:rsidR="00B81379" w:rsidRPr="0018037E" w:rsidRDefault="00B81379">
                      <w:pPr>
                        <w:rPr>
                          <w:rFonts w:ascii="Bradley Hand Bold" w:hAnsi="Bradley Hand Bold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7648BF" w:rsidRPr="00D44A31">
        <w:rPr>
          <w:rFonts w:asciiTheme="majorHAnsi" w:hAnsiTheme="majorHAnsi" w:cstheme="majorHAnsi"/>
          <w:b/>
          <w:noProof/>
          <w:color w:val="FFCD05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4C3ED99A" wp14:editId="705776AC">
                <wp:simplePos x="0" y="0"/>
                <wp:positionH relativeFrom="page">
                  <wp:posOffset>147955</wp:posOffset>
                </wp:positionH>
                <wp:positionV relativeFrom="page">
                  <wp:posOffset>148006</wp:posOffset>
                </wp:positionV>
                <wp:extent cx="7241540" cy="10397696"/>
                <wp:effectExtent l="0" t="0" r="0" b="381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1540" cy="1039769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81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rect w14:anchorId="6FEA9662" id="Rectangle 3" o:spid="_x0000_s1026" style="position:absolute;margin-left:11.65pt;margin-top:11.65pt;width:570.2pt;height:818.7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" fillcolor="white [3212]" stroked="f" strokeweight="2pt">
                <v:fill opacity="53199f"/>
                <w10:wrap anchorx="page" anchory="page"/>
              </v:rect>
            </w:pict>
          </mc:Fallback>
        </mc:AlternateContent>
      </w:r>
      <w:r w:rsidR="00F906C1">
        <w:rPr>
          <w:rFonts w:asciiTheme="majorHAnsi" w:hAnsiTheme="majorHAnsi" w:cstheme="majorHAnsi"/>
          <w:b/>
          <w:noProof/>
          <w:color w:val="FFCD05"/>
        </w:rPr>
        <w:drawing>
          <wp:anchor distT="0" distB="0" distL="114300" distR="114300" simplePos="0" relativeHeight="251653119" behindDoc="1" locked="0" layoutInCell="1" allowOverlap="1" wp14:anchorId="0723CD06" wp14:editId="4458329B">
            <wp:simplePos x="0" y="0"/>
            <wp:positionH relativeFrom="column">
              <wp:posOffset>-997331</wp:posOffset>
            </wp:positionH>
            <wp:positionV relativeFrom="page">
              <wp:posOffset>-56483</wp:posOffset>
            </wp:positionV>
            <wp:extent cx="7656322" cy="10748069"/>
            <wp:effectExtent l="0" t="0" r="190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emplate 2 bg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65619" cy="1076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A5311" w:rsidRPr="00C129F0" w:rsidSect="003F7227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merican Typewriter">
    <w:panose1 w:val="02090604020004020304"/>
    <w:charset w:val="00"/>
    <w:family w:val="auto"/>
    <w:pitch w:val="variable"/>
    <w:sig w:usb0="A000006F" w:usb1="00000019" w:usb2="00000000" w:usb3="00000000" w:csb0="00000111" w:csb1="00000000"/>
  </w:font>
  <w:font w:name="Bradley Hand Bold">
    <w:panose1 w:val="00000700000000000000"/>
    <w:charset w:val="00"/>
    <w:family w:val="auto"/>
    <w:pitch w:val="variable"/>
    <w:sig w:usb0="800000FF" w:usb1="5000204A" w:usb2="00000000" w:usb3="00000000" w:csb0="0000011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BF7D87"/>
    <w:multiLevelType w:val="hybridMultilevel"/>
    <w:tmpl w:val="FCBC67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4D5DCF"/>
    <w:multiLevelType w:val="hybridMultilevel"/>
    <w:tmpl w:val="DAFCB7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A6B"/>
    <w:rsid w:val="00007844"/>
    <w:rsid w:val="0003037A"/>
    <w:rsid w:val="000C6A6B"/>
    <w:rsid w:val="000E2828"/>
    <w:rsid w:val="00120AE6"/>
    <w:rsid w:val="0016733C"/>
    <w:rsid w:val="0018037E"/>
    <w:rsid w:val="001A1DA9"/>
    <w:rsid w:val="001C2167"/>
    <w:rsid w:val="00225195"/>
    <w:rsid w:val="00307A75"/>
    <w:rsid w:val="003400EA"/>
    <w:rsid w:val="00343EE1"/>
    <w:rsid w:val="00346C18"/>
    <w:rsid w:val="00346E68"/>
    <w:rsid w:val="00386993"/>
    <w:rsid w:val="003F7227"/>
    <w:rsid w:val="00400E3C"/>
    <w:rsid w:val="004129C2"/>
    <w:rsid w:val="00445971"/>
    <w:rsid w:val="0048448C"/>
    <w:rsid w:val="00507085"/>
    <w:rsid w:val="005426D3"/>
    <w:rsid w:val="0054519F"/>
    <w:rsid w:val="005C1461"/>
    <w:rsid w:val="00642DC4"/>
    <w:rsid w:val="006A6749"/>
    <w:rsid w:val="006B4BBF"/>
    <w:rsid w:val="007648BF"/>
    <w:rsid w:val="00774F36"/>
    <w:rsid w:val="007B09A4"/>
    <w:rsid w:val="007C7B7A"/>
    <w:rsid w:val="00836340"/>
    <w:rsid w:val="00892B67"/>
    <w:rsid w:val="008E5B32"/>
    <w:rsid w:val="0092177B"/>
    <w:rsid w:val="009443F8"/>
    <w:rsid w:val="009718EB"/>
    <w:rsid w:val="00A433DE"/>
    <w:rsid w:val="00A6784D"/>
    <w:rsid w:val="00A95584"/>
    <w:rsid w:val="00AF1BCC"/>
    <w:rsid w:val="00B01B65"/>
    <w:rsid w:val="00B81379"/>
    <w:rsid w:val="00BB5E6A"/>
    <w:rsid w:val="00BB6339"/>
    <w:rsid w:val="00C129F0"/>
    <w:rsid w:val="00C35787"/>
    <w:rsid w:val="00CE2E0B"/>
    <w:rsid w:val="00D44A31"/>
    <w:rsid w:val="00D45600"/>
    <w:rsid w:val="00D562DA"/>
    <w:rsid w:val="00DA5311"/>
    <w:rsid w:val="00DD4D73"/>
    <w:rsid w:val="00DE51B3"/>
    <w:rsid w:val="00ED2C2F"/>
    <w:rsid w:val="00F424DC"/>
    <w:rsid w:val="00F86E6F"/>
    <w:rsid w:val="00F90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521989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C6A6B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basedOn w:val="Absatzstandardschriftart"/>
    <w:uiPriority w:val="99"/>
    <w:unhideWhenUsed/>
    <w:rsid w:val="000C6A6B"/>
    <w:rPr>
      <w:color w:val="0000FF" w:themeColor="hyperlink"/>
      <w:u w:val="single"/>
    </w:rPr>
  </w:style>
  <w:style w:type="character" w:styleId="GesichteterLink">
    <w:name w:val="FollowedHyperlink"/>
    <w:basedOn w:val="Absatzstandardschriftart"/>
    <w:uiPriority w:val="99"/>
    <w:semiHidden/>
    <w:unhideWhenUsed/>
    <w:rsid w:val="0092177B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A6784D"/>
    <w:pPr>
      <w:ind w:left="720"/>
      <w:contextualSpacing/>
    </w:pPr>
  </w:style>
  <w:style w:type="character" w:customStyle="1" w:styleId="UnresolvedMention">
    <w:name w:val="Unresolved Mention"/>
    <w:basedOn w:val="Absatzstandardschriftart"/>
    <w:uiPriority w:val="99"/>
    <w:semiHidden/>
    <w:unhideWhenUsed/>
    <w:rsid w:val="00DE51B3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C6A6B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basedOn w:val="Absatzstandardschriftart"/>
    <w:uiPriority w:val="99"/>
    <w:unhideWhenUsed/>
    <w:rsid w:val="000C6A6B"/>
    <w:rPr>
      <w:color w:val="0000FF" w:themeColor="hyperlink"/>
      <w:u w:val="single"/>
    </w:rPr>
  </w:style>
  <w:style w:type="character" w:styleId="GesichteterLink">
    <w:name w:val="FollowedHyperlink"/>
    <w:basedOn w:val="Absatzstandardschriftart"/>
    <w:uiPriority w:val="99"/>
    <w:semiHidden/>
    <w:unhideWhenUsed/>
    <w:rsid w:val="0092177B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A6784D"/>
    <w:pPr>
      <w:ind w:left="720"/>
      <w:contextualSpacing/>
    </w:pPr>
  </w:style>
  <w:style w:type="character" w:customStyle="1" w:styleId="UnresolvedMention">
    <w:name w:val="Unresolved Mention"/>
    <w:basedOn w:val="Absatzstandardschriftart"/>
    <w:uiPriority w:val="99"/>
    <w:semiHidden/>
    <w:unhideWhenUsed/>
    <w:rsid w:val="00DE51B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mailto:m.muster@muster.de" TargetMode="External"/><Relationship Id="rId7" Type="http://schemas.openxmlformats.org/officeDocument/2006/relationships/hyperlink" Target="mailto:m.muster@muster.de" TargetMode="External"/><Relationship Id="rId8" Type="http://schemas.openxmlformats.org/officeDocument/2006/relationships/image" Target="media/image1.jp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Karrierebibel.de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Jochen Mai</dc:creator>
  <cp:keywords/>
  <dc:description/>
  <cp:lastModifiedBy>Jochen Mai</cp:lastModifiedBy>
  <cp:revision>3</cp:revision>
  <cp:lastPrinted>2018-09-03T20:30:00Z</cp:lastPrinted>
  <dcterms:created xsi:type="dcterms:W3CDTF">2018-09-13T20:45:00Z</dcterms:created>
  <dcterms:modified xsi:type="dcterms:W3CDTF">2018-09-14T08:23:00Z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-1611165208</vt:i4>
  </property>
</Properties>
</file>