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81E6D" w14:textId="2E8B1E7E" w:rsidR="00DA5311" w:rsidRPr="00C129F0" w:rsidRDefault="004158E5" w:rsidP="000C6A6B">
      <w:pPr>
        <w:rPr>
          <w:rFonts w:asciiTheme="majorHAnsi" w:hAnsiTheme="majorHAnsi" w:cstheme="majorHAnsi"/>
          <w:b/>
          <w:color w:val="FFCD05"/>
        </w:rPr>
      </w:pPr>
      <w:r w:rsidRPr="00DA5311">
        <w:rPr>
          <w:rFonts w:asciiTheme="majorHAnsi" w:hAnsiTheme="majorHAnsi" w:cstheme="majorHAnsi"/>
          <w:b/>
          <w:noProof/>
          <w:color w:val="000000" w:themeColor="text1"/>
          <w:u w:val="single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5A4D171C" wp14:editId="0E177D57">
                <wp:simplePos x="0" y="0"/>
                <wp:positionH relativeFrom="column">
                  <wp:posOffset>-85090</wp:posOffset>
                </wp:positionH>
                <wp:positionV relativeFrom="page">
                  <wp:posOffset>8314167</wp:posOffset>
                </wp:positionV>
                <wp:extent cx="1376624" cy="120904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24" cy="1209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97CFF" w14:textId="60EC92A3" w:rsidR="00163E15" w:rsidRPr="001C2167" w:rsidRDefault="00163E15" w:rsidP="00DA5311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1C2167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u w:val="single"/>
                              </w:rPr>
                              <w:t>Anlagen</w:t>
                            </w:r>
                          </w:p>
                          <w:p w14:paraId="3C0D1D86" w14:textId="77777777" w:rsidR="00163E15" w:rsidRPr="001C2167" w:rsidRDefault="00163E15" w:rsidP="00DA5311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</w:p>
                          <w:p w14:paraId="5E32842E" w14:textId="77777777" w:rsidR="00163E15" w:rsidRPr="001C2167" w:rsidRDefault="00163E15" w:rsidP="00DA5311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1C2167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- Deckblatt </w:t>
                            </w:r>
                            <w:r w:rsidRPr="001C2167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br/>
                              <w:t>- Lebenslauf</w:t>
                            </w:r>
                            <w:r w:rsidRPr="001C2167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br/>
                              <w:t>- Zeugnisse</w:t>
                            </w:r>
                          </w:p>
                          <w:p w14:paraId="0EE960F0" w14:textId="06896B78" w:rsidR="00163E15" w:rsidRDefault="00163E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 xmlns:mv="urn:schemas-microsoft-com:mac:vml" xmlns:mo="http://schemas.microsoft.com/office/mac/office/2008/main">
            <w:pict>
              <v:shapetype w14:anchorId="5A4D17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pt;margin-top:654.65pt;width:108.4pt;height:95.2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" filled="f" stroked="f">
                <v:textbox style="mso-fit-shape-to-text:t">
                  <w:txbxContent>
                    <w:p w14:paraId="39097CFF" w14:textId="60EC92A3" w:rsidR="00DA5311" w:rsidRPr="001C2167" w:rsidRDefault="00DA5311" w:rsidP="00DA5311">
                      <w:pPr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u w:val="single"/>
                        </w:rPr>
                      </w:pPr>
                      <w:r w:rsidRPr="001C2167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u w:val="single"/>
                        </w:rPr>
                        <w:t>Anlagen</w:t>
                      </w:r>
                    </w:p>
                    <w:p w14:paraId="3C0D1D86" w14:textId="77777777" w:rsidR="00DA5311" w:rsidRPr="001C2167" w:rsidRDefault="00DA5311" w:rsidP="00DA5311">
                      <w:pPr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</w:p>
                    <w:p w14:paraId="5E32842E" w14:textId="77777777" w:rsidR="00DA5311" w:rsidRPr="001C2167" w:rsidRDefault="00DA5311" w:rsidP="00DA5311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1C2167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- Deckblatt </w:t>
                      </w:r>
                      <w:r w:rsidRPr="001C2167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br/>
                        <w:t>- Lebenslauf</w:t>
                      </w:r>
                      <w:r w:rsidRPr="001C2167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br/>
                        <w:t>- Zeugnisse</w:t>
                      </w:r>
                    </w:p>
                    <w:p w14:paraId="0EE960F0" w14:textId="06896B78" w:rsidR="00DA5311" w:rsidRDefault="00DA5311"/>
                  </w:txbxContent>
                </v:textbox>
                <w10:wrap anchory="page"/>
              </v:shape>
            </w:pict>
          </mc:Fallback>
        </mc:AlternateContent>
      </w:r>
      <w:r w:rsidRPr="00DA5311">
        <w:rPr>
          <w:rFonts w:asciiTheme="majorHAnsi" w:hAnsiTheme="majorHAnsi" w:cstheme="majorHAnsi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1986D0D0" wp14:editId="532E432E">
                <wp:simplePos x="0" y="0"/>
                <wp:positionH relativeFrom="column">
                  <wp:posOffset>-101600</wp:posOffset>
                </wp:positionH>
                <wp:positionV relativeFrom="page">
                  <wp:posOffset>7646670</wp:posOffset>
                </wp:positionV>
                <wp:extent cx="3239770" cy="607695"/>
                <wp:effectExtent l="0" t="0" r="0" b="190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607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49078" w14:textId="0BD9AA57" w:rsidR="00163E15" w:rsidRPr="00273834" w:rsidRDefault="00163E15" w:rsidP="00DA5311">
                            <w:pPr>
                              <w:rPr>
                                <w:rFonts w:ascii="Bradley Hand Bold" w:hAnsi="Bradley Hand Bold" w:cstheme="majorHAnsi"/>
                                <w:b/>
                                <w:color w:val="0D0D0D" w:themeColor="text1" w:themeTint="F2"/>
                                <w:sz w:val="40"/>
                                <w:szCs w:val="40"/>
                              </w:rPr>
                            </w:pPr>
                            <w:r w:rsidRPr="00273834">
                              <w:rPr>
                                <w:rFonts w:ascii="Bradley Hand Bold" w:hAnsi="Bradley Hand Bold" w:cstheme="majorHAnsi"/>
                                <w:b/>
                                <w:color w:val="0D0D0D" w:themeColor="text1" w:themeTint="F2"/>
                                <w:sz w:val="40"/>
                                <w:szCs w:val="40"/>
                              </w:rPr>
                              <w:t>Maximilian Muster</w:t>
                            </w:r>
                          </w:p>
                          <w:p w14:paraId="32619775" w14:textId="5F6F6665" w:rsidR="00163E15" w:rsidRPr="00273834" w:rsidRDefault="00163E15">
                            <w:pPr>
                              <w:rPr>
                                <w:rFonts w:ascii="Bradley Hand Bold" w:hAnsi="Bradley Hand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_x0000_s1027" type="#_x0000_t202" style="position:absolute;margin-left:-7.95pt;margin-top:602.1pt;width:255.1pt;height:47.85pt;z-index:251653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" filled="f" stroked="f">
                <v:textbox style="mso-fit-shape-to-text:t">
                  <w:txbxContent>
                    <w:p w14:paraId="23249078" w14:textId="0BD9AA57" w:rsidR="00DA5311" w:rsidRPr="00273834" w:rsidRDefault="00DA5311" w:rsidP="00DA5311">
                      <w:pPr>
                        <w:rPr>
                          <w:rFonts w:ascii="Bradley Hand Bold" w:hAnsi="Bradley Hand Bold" w:cstheme="majorHAnsi"/>
                          <w:b/>
                          <w:color w:val="0D0D0D" w:themeColor="text1" w:themeTint="F2"/>
                          <w:sz w:val="40"/>
                          <w:szCs w:val="40"/>
                        </w:rPr>
                      </w:pPr>
                      <w:bookmarkStart w:id="1" w:name="_GoBack"/>
                      <w:r w:rsidRPr="00273834">
                        <w:rPr>
                          <w:rFonts w:ascii="Bradley Hand Bold" w:hAnsi="Bradley Hand Bold" w:cstheme="majorHAnsi"/>
                          <w:b/>
                          <w:color w:val="0D0D0D" w:themeColor="text1" w:themeTint="F2"/>
                          <w:sz w:val="40"/>
                          <w:szCs w:val="40"/>
                        </w:rPr>
                        <w:t>Max</w:t>
                      </w:r>
                      <w:r w:rsidR="00A6784D" w:rsidRPr="00273834">
                        <w:rPr>
                          <w:rFonts w:ascii="Bradley Hand Bold" w:hAnsi="Bradley Hand Bold" w:cstheme="majorHAnsi"/>
                          <w:b/>
                          <w:color w:val="0D0D0D" w:themeColor="text1" w:themeTint="F2"/>
                          <w:sz w:val="40"/>
                          <w:szCs w:val="40"/>
                        </w:rPr>
                        <w:t>imilian Muster</w:t>
                      </w:r>
                    </w:p>
                    <w:p w14:paraId="32619775" w14:textId="5F6F6665" w:rsidR="00DA5311" w:rsidRPr="00273834" w:rsidRDefault="00DA5311">
                      <w:pPr>
                        <w:rPr>
                          <w:rFonts w:ascii="Bradley Hand Bold" w:hAnsi="Bradley Hand Bold"/>
                        </w:rPr>
                      </w:pPr>
                    </w:p>
                    <w:bookmarkEnd w:id="1"/>
                  </w:txbxContent>
                </v:textbox>
                <w10:wrap anchory="page"/>
              </v:shape>
            </w:pict>
          </mc:Fallback>
        </mc:AlternateContent>
      </w:r>
      <w:r w:rsidRPr="009718EB">
        <w:rPr>
          <w:rFonts w:asciiTheme="majorHAnsi" w:hAnsiTheme="majorHAnsi" w:cstheme="maj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6843E7EF" wp14:editId="1EDF4EC2">
                <wp:simplePos x="0" y="0"/>
                <wp:positionH relativeFrom="column">
                  <wp:posOffset>1034303</wp:posOffset>
                </wp:positionH>
                <wp:positionV relativeFrom="page">
                  <wp:posOffset>2964180</wp:posOffset>
                </wp:positionV>
                <wp:extent cx="3647552" cy="44958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552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97F63" w14:textId="47B2E9C8" w:rsidR="00163E15" w:rsidRPr="00642DC4" w:rsidRDefault="00F66561" w:rsidP="0024155B">
                            <w:pPr>
                              <w:jc w:val="center"/>
                              <w:rPr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0D0D0D" w:themeColor="text1" w:themeTint="F2"/>
                                <w:sz w:val="26"/>
                                <w:szCs w:val="26"/>
                              </w:rPr>
                              <w:t>Bewerbung als Physiotherapeut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81.45pt;margin-top:233.4pt;width:287.2pt;height:35.4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" filled="f" stroked="f">
                <v:textbox>
                  <w:txbxContent>
                    <w:p w14:paraId="08797F63" w14:textId="47B2E9C8" w:rsidR="00163E15" w:rsidRPr="00642DC4" w:rsidRDefault="00F66561" w:rsidP="0024155B">
                      <w:pPr>
                        <w:jc w:val="center"/>
                        <w:rPr>
                          <w:color w:val="0D0D0D" w:themeColor="text1" w:themeTint="F2"/>
                          <w:sz w:val="26"/>
                          <w:szCs w:val="26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0D0D0D" w:themeColor="text1" w:themeTint="F2"/>
                          <w:sz w:val="26"/>
                          <w:szCs w:val="26"/>
                        </w:rPr>
                        <w:t>Bewerbung als Physiotherapeut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DA5311">
        <w:rPr>
          <w:rFonts w:asciiTheme="majorHAnsi" w:hAnsiTheme="majorHAnsi" w:cstheme="majorHAnsi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5F7024B3" wp14:editId="27D733DE">
                <wp:simplePos x="0" y="0"/>
                <wp:positionH relativeFrom="column">
                  <wp:posOffset>3420745</wp:posOffset>
                </wp:positionH>
                <wp:positionV relativeFrom="page">
                  <wp:posOffset>1161415</wp:posOffset>
                </wp:positionV>
                <wp:extent cx="2424430" cy="116903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430" cy="1169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92766" w14:textId="77777777" w:rsidR="00163E15" w:rsidRPr="001A1DA9" w:rsidRDefault="00163E15" w:rsidP="00DD4D73">
                            <w:pPr>
                              <w:spacing w:line="276" w:lineRule="auto"/>
                              <w:jc w:val="right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A1DA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Maximilian Muster</w:t>
                            </w:r>
                          </w:p>
                          <w:p w14:paraId="78FAE941" w14:textId="3EE75232" w:rsidR="00163E15" w:rsidRPr="001A1DA9" w:rsidRDefault="00163E15" w:rsidP="00DD4D73">
                            <w:pPr>
                              <w:spacing w:line="276" w:lineRule="auto"/>
                              <w:jc w:val="right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A1DA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Adresse:</w:t>
                            </w:r>
                            <w:r w:rsidRPr="001A1DA9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Fantasiestr. 10a</w:t>
                            </w:r>
                          </w:p>
                          <w:p w14:paraId="78D6A1A5" w14:textId="24BCC5BF" w:rsidR="00163E15" w:rsidRPr="001A1DA9" w:rsidRDefault="00163E15" w:rsidP="00DD4D73">
                            <w:pPr>
                              <w:spacing w:line="276" w:lineRule="auto"/>
                              <w:jc w:val="right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A1DA9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98765 Beispielstadt</w:t>
                            </w:r>
                          </w:p>
                          <w:p w14:paraId="0B0A63EB" w14:textId="611D3E2A" w:rsidR="00163E15" w:rsidRPr="001A1DA9" w:rsidRDefault="00163E15" w:rsidP="00DD4D73">
                            <w:pPr>
                              <w:spacing w:line="276" w:lineRule="auto"/>
                              <w:jc w:val="right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A1DA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Telefon:</w:t>
                            </w:r>
                            <w:r w:rsidRPr="001A1DA9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0123 - 4 56 78 90</w:t>
                            </w:r>
                          </w:p>
                          <w:p w14:paraId="39E6CAF1" w14:textId="660458CA" w:rsidR="00163E15" w:rsidRPr="001A1DA9" w:rsidRDefault="00163E15" w:rsidP="00DD4D73">
                            <w:pPr>
                              <w:spacing w:line="276" w:lineRule="auto"/>
                              <w:jc w:val="right"/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</w:pPr>
                            <w:r w:rsidRPr="001A1DA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E-Mail:</w:t>
                            </w:r>
                            <w:r w:rsidRPr="001A1DA9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6" w:history="1">
                              <w:r w:rsidRPr="001A1DA9">
                                <w:rPr>
                                  <w:rStyle w:val="Hyperlink"/>
                                  <w:rFonts w:asciiTheme="majorHAnsi" w:hAnsiTheme="majorHAnsi" w:cstheme="majorHAnsi"/>
                                  <w:color w:val="FFFFFF" w:themeColor="background1"/>
                                  <w:sz w:val="20"/>
                                  <w:szCs w:val="20"/>
                                  <w:u w:val="none"/>
                                </w:rPr>
                                <w:t>m.muster@muster.de</w:t>
                              </w:r>
                            </w:hyperlink>
                          </w:p>
                          <w:p w14:paraId="5D897DF9" w14:textId="77777777" w:rsidR="00163E15" w:rsidRPr="00120AE6" w:rsidRDefault="00163E15" w:rsidP="00DD4D73">
                            <w:pPr>
                              <w:spacing w:line="276" w:lineRule="auto"/>
                              <w:jc w:val="right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 xmlns:mv="urn:schemas-microsoft-com:mac:vml" xmlns:mo="http://schemas.microsoft.com/office/mac/office/2008/main">
            <w:pict>
              <v:shape w14:anchorId="5F7024B3" id="_x0000_s1029" type="#_x0000_t202" style="position:absolute;margin-left:269.35pt;margin-top:91.45pt;width:190.9pt;height:92.05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" filled="f" stroked="f">
                <v:textbox>
                  <w:txbxContent>
                    <w:p w14:paraId="4B492766" w14:textId="77777777" w:rsidR="0016733C" w:rsidRPr="001A1DA9" w:rsidRDefault="0016733C" w:rsidP="00DD4D73">
                      <w:pPr>
                        <w:spacing w:line="276" w:lineRule="auto"/>
                        <w:jc w:val="right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1A1DA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Maximilian Muster</w:t>
                      </w:r>
                    </w:p>
                    <w:p w14:paraId="78FAE941" w14:textId="3EE75232" w:rsidR="00A6784D" w:rsidRPr="001A1DA9" w:rsidRDefault="00A6784D" w:rsidP="00DD4D73">
                      <w:pPr>
                        <w:spacing w:line="276" w:lineRule="auto"/>
                        <w:jc w:val="right"/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1A1DA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0"/>
                          <w:szCs w:val="20"/>
                        </w:rPr>
                        <w:t>Adresse:</w:t>
                      </w:r>
                      <w:r w:rsidRPr="001A1DA9"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DA5311" w:rsidRPr="001A1DA9"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  <w:t>Fantasiestr. 10a</w:t>
                      </w:r>
                    </w:p>
                    <w:p w14:paraId="78D6A1A5" w14:textId="24BCC5BF" w:rsidR="00DA5311" w:rsidRPr="001A1DA9" w:rsidRDefault="00A6784D" w:rsidP="00DD4D73">
                      <w:pPr>
                        <w:spacing w:line="276" w:lineRule="auto"/>
                        <w:jc w:val="right"/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1A1DA9"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  <w:r w:rsidR="00DA5311" w:rsidRPr="001A1DA9"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  <w:t>98765 Beispielstadt</w:t>
                      </w:r>
                    </w:p>
                    <w:p w14:paraId="0B0A63EB" w14:textId="611D3E2A" w:rsidR="00DA5311" w:rsidRPr="001A1DA9" w:rsidRDefault="00DA5311" w:rsidP="00DD4D73">
                      <w:pPr>
                        <w:spacing w:line="276" w:lineRule="auto"/>
                        <w:jc w:val="right"/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1A1DA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0"/>
                          <w:szCs w:val="20"/>
                        </w:rPr>
                        <w:t>Telefon:</w:t>
                      </w:r>
                      <w:r w:rsidRPr="001A1DA9"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  <w:t xml:space="preserve"> 0123 - 4 56 78 90</w:t>
                      </w:r>
                    </w:p>
                    <w:p w14:paraId="39E6CAF1" w14:textId="660458CA" w:rsidR="00DA5311" w:rsidRPr="001A1DA9" w:rsidRDefault="00DA5311" w:rsidP="00DD4D73">
                      <w:pPr>
                        <w:spacing w:line="276" w:lineRule="auto"/>
                        <w:jc w:val="right"/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</w:pPr>
                      <w:r w:rsidRPr="001A1DA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0"/>
                          <w:szCs w:val="20"/>
                        </w:rPr>
                        <w:t>E-Mail:</w:t>
                      </w:r>
                      <w:r w:rsidRPr="001A1DA9"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hyperlink r:id="rId7" w:history="1">
                        <w:r w:rsidRPr="001A1DA9">
                          <w:rPr>
                            <w:rStyle w:val="Hyperlink"/>
                            <w:rFonts w:asciiTheme="majorHAnsi" w:hAnsiTheme="majorHAnsi" w:cstheme="majorHAnsi"/>
                            <w:color w:val="FFFFFF" w:themeColor="background1"/>
                            <w:sz w:val="20"/>
                            <w:szCs w:val="20"/>
                            <w:u w:val="none"/>
                          </w:rPr>
                          <w:t>m.muster@muster.de</w:t>
                        </w:r>
                      </w:hyperlink>
                    </w:p>
                    <w:p w14:paraId="5D897DF9" w14:textId="77777777" w:rsidR="00DA5311" w:rsidRPr="00120AE6" w:rsidRDefault="00DA5311" w:rsidP="00DD4D73">
                      <w:pPr>
                        <w:spacing w:line="276" w:lineRule="auto"/>
                        <w:jc w:val="right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A5311">
        <w:rPr>
          <w:rFonts w:asciiTheme="majorHAnsi" w:hAnsiTheme="majorHAnsi" w:cstheme="majorHAnsi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16256" behindDoc="0" locked="0" layoutInCell="1" allowOverlap="1" wp14:anchorId="6AD75441" wp14:editId="5F179C62">
                <wp:simplePos x="0" y="0"/>
                <wp:positionH relativeFrom="column">
                  <wp:posOffset>-66040</wp:posOffset>
                </wp:positionH>
                <wp:positionV relativeFrom="page">
                  <wp:posOffset>1166607</wp:posOffset>
                </wp:positionV>
                <wp:extent cx="1924050" cy="86677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31443" w14:textId="5DE26230" w:rsidR="00163E15" w:rsidRPr="001A1DA9" w:rsidRDefault="00163E15" w:rsidP="00DD4D73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A1DA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Arbeitgeber GmBH</w:t>
                            </w:r>
                          </w:p>
                          <w:p w14:paraId="70BD184B" w14:textId="77777777" w:rsidR="00163E15" w:rsidRPr="001A1DA9" w:rsidRDefault="00163E15" w:rsidP="00DD4D73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A1DA9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  <w:t>z.Hd. Peter Personaler</w:t>
                            </w:r>
                          </w:p>
                          <w:p w14:paraId="2159D9CD" w14:textId="5C004941" w:rsidR="00163E15" w:rsidRPr="001A1DA9" w:rsidRDefault="00163E15" w:rsidP="00DD4D73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A1DA9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  <w:t>Kannweg 99</w:t>
                            </w:r>
                          </w:p>
                          <w:p w14:paraId="120717CF" w14:textId="42210C86" w:rsidR="00163E15" w:rsidRPr="001A1DA9" w:rsidRDefault="00163E15" w:rsidP="00DD4D73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A1DA9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  <w:t>98765 Beispielstadt</w:t>
                            </w:r>
                          </w:p>
                          <w:p w14:paraId="0C7FE8D4" w14:textId="52313535" w:rsidR="00163E15" w:rsidRPr="00642DC4" w:rsidRDefault="00163E15" w:rsidP="00DA5311">
                            <w:pPr>
                              <w:rPr>
                                <w:rFonts w:asciiTheme="majorHAnsi" w:hAnsiTheme="majorHAnsi" w:cstheme="majorHAnsi"/>
                                <w:color w:val="0D0D0D" w:themeColor="text1" w:themeTint="F2"/>
                              </w:rPr>
                            </w:pPr>
                          </w:p>
                          <w:p w14:paraId="2213CE94" w14:textId="77777777" w:rsidR="00163E15" w:rsidRPr="00642DC4" w:rsidRDefault="00163E15" w:rsidP="00DA5311">
                            <w:pPr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 xmlns:mv="urn:schemas-microsoft-com:mac:vml" xmlns:mo="http://schemas.microsoft.com/office/mac/office/2008/main">
            <w:pict>
              <v:shape w14:anchorId="6AD75441" id="_x0000_s1030" type="#_x0000_t202" style="position:absolute;margin-left:-5.2pt;margin-top:91.85pt;width:151.5pt;height:68.25pt;z-index:25161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" filled="f" stroked="f">
                <v:textbox>
                  <w:txbxContent>
                    <w:p w14:paraId="44D31443" w14:textId="5DE26230" w:rsidR="00DA5311" w:rsidRPr="001A1DA9" w:rsidRDefault="0016733C" w:rsidP="00DD4D73">
                      <w:pPr>
                        <w:spacing w:line="276" w:lineRule="auto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1A1DA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Arbeitgeber GmBH</w:t>
                      </w:r>
                    </w:p>
                    <w:p w14:paraId="70BD184B" w14:textId="77777777" w:rsidR="00DA5311" w:rsidRPr="001A1DA9" w:rsidRDefault="00DA5311" w:rsidP="00DD4D73">
                      <w:pPr>
                        <w:spacing w:line="276" w:lineRule="auto"/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1A1DA9"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  <w:t>z.Hd. Peter Personaler</w:t>
                      </w:r>
                    </w:p>
                    <w:p w14:paraId="2159D9CD" w14:textId="5C004941" w:rsidR="00DA5311" w:rsidRPr="001A1DA9" w:rsidRDefault="00DA5311" w:rsidP="00DD4D73">
                      <w:pPr>
                        <w:spacing w:line="276" w:lineRule="auto"/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1A1DA9"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  <w:t>Kannweg 99</w:t>
                      </w:r>
                    </w:p>
                    <w:p w14:paraId="120717CF" w14:textId="42210C86" w:rsidR="00DA5311" w:rsidRPr="001A1DA9" w:rsidRDefault="00DA5311" w:rsidP="00DD4D73">
                      <w:pPr>
                        <w:spacing w:line="276" w:lineRule="auto"/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1A1DA9"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  <w:t>98765 Beispielstadt</w:t>
                      </w:r>
                    </w:p>
                    <w:p w14:paraId="0C7FE8D4" w14:textId="52313535" w:rsidR="00DA5311" w:rsidRPr="00642DC4" w:rsidRDefault="00DA5311" w:rsidP="00DA5311">
                      <w:pPr>
                        <w:rPr>
                          <w:rFonts w:asciiTheme="majorHAnsi" w:hAnsiTheme="majorHAnsi" w:cstheme="majorHAnsi"/>
                          <w:color w:val="0D0D0D" w:themeColor="text1" w:themeTint="F2"/>
                        </w:rPr>
                      </w:pPr>
                    </w:p>
                    <w:p w14:paraId="2213CE94" w14:textId="77777777" w:rsidR="00DA5311" w:rsidRPr="00642DC4" w:rsidRDefault="00DA5311" w:rsidP="00DA5311">
                      <w:pPr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A5311">
        <w:rPr>
          <w:rFonts w:asciiTheme="majorHAnsi" w:hAnsiTheme="majorHAnsi" w:cstheme="maj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32640" behindDoc="0" locked="0" layoutInCell="1" allowOverlap="1" wp14:anchorId="317CAC1F" wp14:editId="7981E3A8">
                <wp:simplePos x="0" y="0"/>
                <wp:positionH relativeFrom="column">
                  <wp:posOffset>4405107</wp:posOffset>
                </wp:positionH>
                <wp:positionV relativeFrom="page">
                  <wp:posOffset>2471420</wp:posOffset>
                </wp:positionV>
                <wp:extent cx="1459230" cy="25527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55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3338F" w14:textId="66D90309" w:rsidR="00163E15" w:rsidRPr="00642DC4" w:rsidRDefault="00163E15" w:rsidP="004158E5">
                            <w:pPr>
                              <w:jc w:val="right"/>
                              <w:rPr>
                                <w:rFonts w:asciiTheme="majorHAnsi" w:hAnsiTheme="majorHAnsi" w:cstheme="majorHAnsi"/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642DC4">
                              <w:rPr>
                                <w:rFonts w:asciiTheme="majorHAnsi" w:hAnsiTheme="majorHAnsi" w:cstheme="majorHAnsi"/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  <w:t>Beispielstadt, 1.12.2018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 xmlns:mv="urn:schemas-microsoft-com:mac:vml" xmlns:mo="http://schemas.microsoft.com/office/mac/office/2008/main">
            <w:pict>
              <v:shape w14:anchorId="317CAC1F" id="_x0000_s1031" type="#_x0000_t202" style="position:absolute;margin-left:346.85pt;margin-top:194.6pt;width:114.95pt;height:22.55pt;z-index:2516326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" filled="f" stroked="f">
                <v:textbox style="mso-fit-shape-to-text:t">
                  <w:txbxContent>
                    <w:p w14:paraId="3673338F" w14:textId="66D90309" w:rsidR="00DA5311" w:rsidRPr="00642DC4" w:rsidRDefault="00DA5311" w:rsidP="004158E5">
                      <w:pPr>
                        <w:jc w:val="right"/>
                        <w:rPr>
                          <w:rFonts w:asciiTheme="majorHAnsi" w:hAnsiTheme="majorHAnsi" w:cstheme="majorHAnsi"/>
                          <w:b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642DC4">
                        <w:rPr>
                          <w:rFonts w:asciiTheme="majorHAnsi" w:hAnsiTheme="majorHAnsi" w:cstheme="majorHAnsi"/>
                          <w:b/>
                          <w:color w:val="0D0D0D" w:themeColor="text1" w:themeTint="F2"/>
                          <w:sz w:val="20"/>
                          <w:szCs w:val="20"/>
                        </w:rPr>
                        <w:t>Beispielstadt, 1.12.2018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D4D73" w:rsidRPr="009718EB">
        <w:rPr>
          <w:rFonts w:ascii="Verdana" w:hAnsi="Verdana" w:cs="American Typewriter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8D5D16" wp14:editId="5E41ED95">
                <wp:simplePos x="0" y="0"/>
                <wp:positionH relativeFrom="column">
                  <wp:posOffset>-81915</wp:posOffset>
                </wp:positionH>
                <wp:positionV relativeFrom="page">
                  <wp:posOffset>3455035</wp:posOffset>
                </wp:positionV>
                <wp:extent cx="5953125" cy="412305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4123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D0621" w14:textId="11D240FA" w:rsidR="00163E15" w:rsidRPr="00A6784D" w:rsidRDefault="00163E15" w:rsidP="009718EB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6784D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Sehr geehrter Herr Personaler,</w:t>
                            </w:r>
                          </w:p>
                          <w:p w14:paraId="2A50CFB8" w14:textId="77777777" w:rsidR="00163E15" w:rsidRPr="00A6784D" w:rsidRDefault="00163E15" w:rsidP="009718EB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89E8DE3" w14:textId="44850C07" w:rsidR="00163E15" w:rsidRDefault="00163E15" w:rsidP="009718EB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als ich Ihre Stellenanzeige auf der Jobbörse Karrieresprung.de gesehen habe, war mir sofort klar, dass ich mich bei Ihnen bewerben möchte</w:t>
                            </w:r>
                            <w:r w:rsidRPr="00A6784D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Sie suchen nach einem </w:t>
                            </w:r>
                            <w:r w:rsidR="00F6656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Physiotherapeuten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, der </w:t>
                            </w:r>
                            <w:r w:rsidR="00F6656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Berufserfahrung mitbringt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6656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und den Bereich der </w:t>
                            </w:r>
                            <w:proofErr w:type="spellStart"/>
                            <w:r w:rsidR="00F6656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Manualtherapie</w:t>
                            </w:r>
                            <w:proofErr w:type="spellEnd"/>
                            <w:r w:rsidR="00F6656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in Ihrer Praxis aufbaut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– ein Profil, mit dem ich mich vollkommen identifiziere.</w:t>
                            </w:r>
                          </w:p>
                          <w:p w14:paraId="67E20379" w14:textId="77777777" w:rsidR="00163E15" w:rsidRDefault="00163E15" w:rsidP="009718EB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F2B4980" w14:textId="32146759" w:rsidR="00F66561" w:rsidRDefault="00F66561" w:rsidP="009718EB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Nach meiner Ausbildung habe ich vier Jahre in der Praxis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Physio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gearbeitet, wo ich mein Wissen anwenden und erweitern konnte. Zudem habe ich die Chance genutzt, um in dieser Zeit viel von erfahrenen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Manualtherapeuten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zu lernen.</w:t>
                            </w:r>
                          </w:p>
                          <w:p w14:paraId="7888C5AD" w14:textId="77777777" w:rsidR="00F66561" w:rsidRDefault="00F66561" w:rsidP="009718EB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3CD9194" w14:textId="6F7C7527" w:rsidR="00F66561" w:rsidRDefault="00F66561" w:rsidP="009718EB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Aus Interesse und Begeisterung für diesen Bereich habe ich eine Fortbildung in der  Manuellen Therapie absolviert, wobei ich mich sowohl auf die Hals-Schulter-Arm-Region als auch auf die Lenden-Becken-Bein-Region spezialisiert habe.</w:t>
                            </w:r>
                          </w:p>
                          <w:p w14:paraId="7AAF8EFC" w14:textId="77777777" w:rsidR="00F66561" w:rsidRDefault="00F66561" w:rsidP="009718EB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0B1CAA5" w14:textId="1A43477D" w:rsidR="00ED174E" w:rsidRDefault="00F66561" w:rsidP="00F66561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Meine Fähigkeiten setze ich nun seit über drei Jahre im Zentrum für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Manualtherapie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ein. </w:t>
                            </w:r>
                            <w:r w:rsidR="00657BDC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Meine Erfahrung und die Spezialisierung </w:t>
                            </w:r>
                            <w:bookmarkStart w:id="0" w:name="_GoBack"/>
                            <w:bookmarkEnd w:id="0"/>
                            <w:r w:rsidR="00657BDC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möchte ich nutzen, um Ihre Praxis zu unterstützen und mehr Patienten mit den Anwendungen zu helfen.</w:t>
                            </w:r>
                          </w:p>
                          <w:p w14:paraId="14A74A16" w14:textId="77777777" w:rsidR="00F66561" w:rsidRPr="00ED174E" w:rsidRDefault="00F66561" w:rsidP="00F66561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D89F208" w14:textId="722082D8" w:rsidR="00163E15" w:rsidRDefault="00ED174E" w:rsidP="009718EB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Gerne erzähle ich Ihnen in einem persönlichen Gespräch mehr </w:t>
                            </w:r>
                            <w:r w:rsidR="00657BDC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über meine Ideen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und überzeuge Sie von meinen Fähigkeiten.</w:t>
                            </w:r>
                          </w:p>
                          <w:p w14:paraId="2F2EF02C" w14:textId="77777777" w:rsidR="00ED174E" w:rsidRDefault="00ED174E" w:rsidP="009718EB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DA80E50" w14:textId="77777777" w:rsidR="00163E15" w:rsidRPr="00A6784D" w:rsidRDefault="00163E15" w:rsidP="009718EB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6784D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Herzliche Grüße nach Beispielstadt</w:t>
                            </w:r>
                          </w:p>
                          <w:p w14:paraId="681AB43D" w14:textId="3316EEC1" w:rsidR="00163E15" w:rsidRPr="00A6784D" w:rsidRDefault="00163E15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6.45pt;margin-top:272.05pt;width:468.75pt;height:324.6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" filled="f" stroked="f">
                <v:textbox>
                  <w:txbxContent>
                    <w:p w14:paraId="102D0621" w14:textId="11D240FA" w:rsidR="00163E15" w:rsidRPr="00A6784D" w:rsidRDefault="00163E15" w:rsidP="009718EB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A6784D"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Sehr geehrter Herr Personaler,</w:t>
                      </w:r>
                    </w:p>
                    <w:p w14:paraId="2A50CFB8" w14:textId="77777777" w:rsidR="00163E15" w:rsidRPr="00A6784D" w:rsidRDefault="00163E15" w:rsidP="009718EB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89E8DE3" w14:textId="44850C07" w:rsidR="00163E15" w:rsidRDefault="00163E15" w:rsidP="009718EB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als ich Ihre Stellenanzeige auf der Jobbörse Karrieresprung.de gesehen habe, war mir sofort klar, dass ich mich bei Ihnen bewerben möchte</w:t>
                      </w:r>
                      <w:r w:rsidRPr="00A6784D"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 Sie suchen nach einem </w:t>
                      </w:r>
                      <w:r w:rsidR="00F66561"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Physiotherapeuten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, der </w:t>
                      </w:r>
                      <w:r w:rsidR="00F66561"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Berufserfahrung mitbringt 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F66561"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und den Bereich der </w:t>
                      </w:r>
                      <w:proofErr w:type="spellStart"/>
                      <w:r w:rsidR="00F66561"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Manualtherapie</w:t>
                      </w:r>
                      <w:proofErr w:type="spellEnd"/>
                      <w:r w:rsidR="00F66561"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 in Ihrer Praxis aufbaut 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– ein Profil, mit dem ich mich vollkommen identifiziere.</w:t>
                      </w:r>
                    </w:p>
                    <w:p w14:paraId="67E20379" w14:textId="77777777" w:rsidR="00163E15" w:rsidRDefault="00163E15" w:rsidP="009718EB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F2B4980" w14:textId="32146759" w:rsidR="00F66561" w:rsidRDefault="00F66561" w:rsidP="009718EB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Nach meiner Ausbildung habe ich vier Jahre in der Praxis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Physio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 gearbeitet, wo ich mein Wissen anwenden und erweitern konnte. Zudem habe ich die Chance genutzt, um in dieser Zeit viel von erfahrenen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Manualtherapeuten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 zu lernen.</w:t>
                      </w:r>
                    </w:p>
                    <w:p w14:paraId="7888C5AD" w14:textId="77777777" w:rsidR="00F66561" w:rsidRDefault="00F66561" w:rsidP="009718EB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3CD9194" w14:textId="6F7C7527" w:rsidR="00F66561" w:rsidRDefault="00F66561" w:rsidP="009718EB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Aus Interesse und Begeisterung für diesen Bereich habe ich eine Fortbildung in der  Manuellen Therapie absolviert, wobei ich mich sowohl auf die Hals-Schulter-Arm-Region als auch auf die Lenden-Becken-Bein-Region spezialisiert habe.</w:t>
                      </w:r>
                    </w:p>
                    <w:p w14:paraId="7AAF8EFC" w14:textId="77777777" w:rsidR="00F66561" w:rsidRDefault="00F66561" w:rsidP="009718EB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00B1CAA5" w14:textId="1A43477D" w:rsidR="00ED174E" w:rsidRDefault="00F66561" w:rsidP="00F66561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Meine Fähigkeiten setze ich nun seit über drei Jahre im Zentrum für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Manualtherapie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 ein. </w:t>
                      </w:r>
                      <w:r w:rsidR="00657BDC"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Meine Erfahrung und die Spezialisierung </w:t>
                      </w:r>
                      <w:bookmarkStart w:id="1" w:name="_GoBack"/>
                      <w:bookmarkEnd w:id="1"/>
                      <w:r w:rsidR="00657BDC"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möchte ich nutzen, um Ihre Praxis zu unterstützen und mehr Patienten mit den Anwendungen zu helfen.</w:t>
                      </w:r>
                    </w:p>
                    <w:p w14:paraId="14A74A16" w14:textId="77777777" w:rsidR="00F66561" w:rsidRPr="00ED174E" w:rsidRDefault="00F66561" w:rsidP="00F66561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D89F208" w14:textId="722082D8" w:rsidR="00163E15" w:rsidRDefault="00ED174E" w:rsidP="009718EB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Gerne erzähle ich Ihnen in einem persönlichen Gespräch mehr </w:t>
                      </w:r>
                      <w:r w:rsidR="00657BDC"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über meine Ideen 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und überzeuge Sie von meinen Fähigkeiten.</w:t>
                      </w:r>
                    </w:p>
                    <w:p w14:paraId="2F2EF02C" w14:textId="77777777" w:rsidR="00ED174E" w:rsidRDefault="00ED174E" w:rsidP="009718EB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DA80E50" w14:textId="77777777" w:rsidR="00163E15" w:rsidRPr="00A6784D" w:rsidRDefault="00163E15" w:rsidP="009718EB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A6784D"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Herzliche Grüße nach Beispielstadt</w:t>
                      </w:r>
                    </w:p>
                    <w:p w14:paraId="681AB43D" w14:textId="3316EEC1" w:rsidR="00163E15" w:rsidRPr="00A6784D" w:rsidRDefault="00163E15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D4D73" w:rsidRPr="00D44A31">
        <w:rPr>
          <w:rFonts w:asciiTheme="majorHAnsi" w:hAnsiTheme="majorHAnsi" w:cstheme="majorHAnsi"/>
          <w:b/>
          <w:noProof/>
          <w:color w:val="FFCD05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C3ED99A" wp14:editId="40A08D7C">
                <wp:simplePos x="0" y="0"/>
                <wp:positionH relativeFrom="page">
                  <wp:posOffset>-209862</wp:posOffset>
                </wp:positionH>
                <wp:positionV relativeFrom="page">
                  <wp:posOffset>914400</wp:posOffset>
                </wp:positionV>
                <wp:extent cx="7766050" cy="1454046"/>
                <wp:effectExtent l="0" t="0" r="635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050" cy="1454046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 xmlns:mv="urn:schemas-microsoft-com:mac:vml" xmlns:mo="http://schemas.microsoft.com/office/mac/office/2008/main">
            <w:pict>
              <v:rect w14:anchorId="721E329B" id="Rectangle 3" o:spid="_x0000_s1026" style="position:absolute;margin-left:-16.5pt;margin-top:1in;width:611.5pt;height:114.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" fillcolor="#0d0d0d [3069]" stroked="f" strokeweight="2pt">
                <w10:wrap anchorx="page" anchory="page"/>
              </v:rect>
            </w:pict>
          </mc:Fallback>
        </mc:AlternateContent>
      </w:r>
      <w:r w:rsidR="001A1DA9">
        <w:rPr>
          <w:rFonts w:asciiTheme="majorHAnsi" w:hAnsiTheme="majorHAnsi" w:cstheme="majorHAnsi"/>
          <w:b/>
          <w:noProof/>
          <w:color w:val="FFCD05"/>
        </w:rPr>
        <w:drawing>
          <wp:anchor distT="0" distB="0" distL="114300" distR="114300" simplePos="0" relativeHeight="251655167" behindDoc="1" locked="0" layoutInCell="1" allowOverlap="1" wp14:anchorId="604BC372" wp14:editId="54696D81">
            <wp:simplePos x="0" y="0"/>
            <wp:positionH relativeFrom="column">
              <wp:posOffset>-885190</wp:posOffset>
            </wp:positionH>
            <wp:positionV relativeFrom="page">
              <wp:posOffset>-17822</wp:posOffset>
            </wp:positionV>
            <wp:extent cx="7541198" cy="10593211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198" cy="1059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A5311" w:rsidRPr="00C129F0" w:rsidSect="003F722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Bold">
    <w:altName w:val="Courier New"/>
    <w:charset w:val="00"/>
    <w:family w:val="auto"/>
    <w:pitch w:val="variable"/>
    <w:sig w:usb0="00000001" w:usb1="5000204A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merican Typewriter">
    <w:charset w:val="00"/>
    <w:family w:val="auto"/>
    <w:pitch w:val="variable"/>
    <w:sig w:usb0="A000006F" w:usb1="00000019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F7D87"/>
    <w:multiLevelType w:val="hybridMultilevel"/>
    <w:tmpl w:val="FCBC6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FB45A2"/>
    <w:multiLevelType w:val="hybridMultilevel"/>
    <w:tmpl w:val="5BF2CE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A6B"/>
    <w:rsid w:val="00007844"/>
    <w:rsid w:val="0003037A"/>
    <w:rsid w:val="000C6A6B"/>
    <w:rsid w:val="00120AE6"/>
    <w:rsid w:val="00163E15"/>
    <w:rsid w:val="0016733C"/>
    <w:rsid w:val="001A1DA9"/>
    <w:rsid w:val="001C2167"/>
    <w:rsid w:val="0024155B"/>
    <w:rsid w:val="00273834"/>
    <w:rsid w:val="003400EA"/>
    <w:rsid w:val="00346C18"/>
    <w:rsid w:val="00346E68"/>
    <w:rsid w:val="00386993"/>
    <w:rsid w:val="003F7227"/>
    <w:rsid w:val="004158E5"/>
    <w:rsid w:val="0048448C"/>
    <w:rsid w:val="00507085"/>
    <w:rsid w:val="005426D3"/>
    <w:rsid w:val="0054519F"/>
    <w:rsid w:val="00642DC4"/>
    <w:rsid w:val="00644D1A"/>
    <w:rsid w:val="00657BDC"/>
    <w:rsid w:val="006A6749"/>
    <w:rsid w:val="006B4BBF"/>
    <w:rsid w:val="00774F36"/>
    <w:rsid w:val="007B09A4"/>
    <w:rsid w:val="007C7B7A"/>
    <w:rsid w:val="007D4A7F"/>
    <w:rsid w:val="00836340"/>
    <w:rsid w:val="00892B67"/>
    <w:rsid w:val="008E5B32"/>
    <w:rsid w:val="0092177B"/>
    <w:rsid w:val="009443F8"/>
    <w:rsid w:val="009718EB"/>
    <w:rsid w:val="00A6784D"/>
    <w:rsid w:val="00A95584"/>
    <w:rsid w:val="00AF1BCC"/>
    <w:rsid w:val="00B01B65"/>
    <w:rsid w:val="00BB5E6A"/>
    <w:rsid w:val="00BB6339"/>
    <w:rsid w:val="00C129F0"/>
    <w:rsid w:val="00D44A31"/>
    <w:rsid w:val="00D94FA5"/>
    <w:rsid w:val="00DA5311"/>
    <w:rsid w:val="00DD4D73"/>
    <w:rsid w:val="00ED174E"/>
    <w:rsid w:val="00ED2C2F"/>
    <w:rsid w:val="00F424DC"/>
    <w:rsid w:val="00F6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2198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6A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C6A6B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2177B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A678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6A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C6A6B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2177B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A67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m.weber@beispielblog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weber@beispielblog.d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Karrierebibel.de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Jochen Mai</dc:creator>
  <cp:lastModifiedBy>Nils</cp:lastModifiedBy>
  <cp:revision>2</cp:revision>
  <dcterms:created xsi:type="dcterms:W3CDTF">2020-01-23T12:18:00Z</dcterms:created>
  <dcterms:modified xsi:type="dcterms:W3CDTF">2020-01-23T12:18:00Z</dcterms:modified>
</cp:coreProperties>
</file>