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13434" w:rsidRDefault="00F022EA">
      <w:r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43578DD" wp14:editId="626A7C44">
                <wp:simplePos x="0" y="0"/>
                <wp:positionH relativeFrom="page">
                  <wp:posOffset>798195</wp:posOffset>
                </wp:positionH>
                <wp:positionV relativeFrom="line">
                  <wp:posOffset>2513330</wp:posOffset>
                </wp:positionV>
                <wp:extent cx="5816600" cy="5487670"/>
                <wp:effectExtent l="0" t="0" r="0" b="0"/>
                <wp:wrapNone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54876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A40870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Sehr geehrter Herr Personaler,</w:t>
                            </w: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1E0AF1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nach dem informativen und freundlichen Gespräch auf der Karrierefachmesse in Bochum bin ich zu dem Schluss gekommen, mich in Ihrem Unternehmen</w:t>
                            </w:r>
                            <w:r w:rsidR="001E0AF1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auf die ausgeschriebene Stelle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zu bewerben. </w:t>
                            </w:r>
                          </w:p>
                          <w:p w:rsidR="001E0AF1" w:rsidRDefault="001E0AF1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Letztes Jahr habe ich meine Ausbildung bei der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ABC 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Firma als Kauffrau für Bürokommunikation 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e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r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folgreich abgeschlossen 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und wurde sofort übernommen.</w:t>
                            </w:r>
                            <w:r w:rsidR="001E0AF1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Ich befinde mich derzeit in ungekündigter, jedoch befristeter Stellung, weshalb ich nach einem neuen Arbeitsumfeld in unbefristeter Vollzeitt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ä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tigkeit suche.</w:t>
                            </w:r>
                          </w:p>
                          <w:p w:rsidR="00F022EA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Als Schnittstelle zwischen Management und Mitarbeitern bin ich es gewohnt, meine Aufgaben i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mer gewissenhaft und zeitnah zu erledigen. Dazu gehört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Default="00F022EA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Abdeckung sämtlicher Kommunikationswege (E-Mail, Post, Telefon)</w:t>
                            </w:r>
                          </w:p>
                          <w:p w:rsidR="00F022EA" w:rsidRDefault="00F022EA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Terminvergabe und Koordination</w:t>
                            </w:r>
                          </w:p>
                          <w:p w:rsidR="001E0AF1" w:rsidRPr="001E0AF1" w:rsidRDefault="001E0AF1" w:rsidP="001E0AF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Vorbereitung von Meetings inklusive Protokollführung</w:t>
                            </w:r>
                          </w:p>
                          <w:p w:rsidR="00F022EA" w:rsidRDefault="00F022EA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Organisation von Dienstreisen</w:t>
                            </w:r>
                          </w:p>
                          <w:p w:rsidR="00F022EA" w:rsidRDefault="00F022EA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Einpflegen von Daten</w:t>
                            </w:r>
                            <w:r w:rsidR="001E0AF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in Excel-Tabellen</w:t>
                            </w:r>
                          </w:p>
                          <w:p w:rsidR="00F022EA" w:rsidRPr="00A40870" w:rsidRDefault="00F022EA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A4087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Kundenbetreuung </w:t>
                            </w: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Default="00F022EA">
                            <w:pPr>
                              <w:jc w:val="both"/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Diese Aufgaben erfülle ich alle mit Herzblut, gleichzeitig 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bin ich nun auf der Suche nach einer neuen Herausforderung, um meine erworbenen Kenntni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</w:t>
                            </w:r>
                            <w:r w:rsidRPr="00A40870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se weiter zu vertiefen.</w:t>
                            </w: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  <w:r w:rsidRPr="00A4087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In meiner derzeitigen Position habe ich eine dreimonatige Kündigungsfrist. Da ich mich in einer u</w:t>
                            </w:r>
                            <w:r w:rsidRPr="00A4087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</w:t>
                            </w:r>
                            <w:r w:rsidRPr="00A4087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gekündigten Stellung befinde, bitte ich Sie, meine Bewerbung vertraulich zu behandeln.</w:t>
                            </w: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 w:rsidRPr="00A40870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Ich </w:t>
                            </w: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freue</w:t>
                            </w:r>
                            <w:r w:rsidRPr="00A40870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mich auf </w:t>
                            </w: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die Gelegenheit zu einem persönlichen</w:t>
                            </w:r>
                            <w:r w:rsidRPr="00A40870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Kennenlernen</w:t>
                            </w: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, bei dem ich Sie von me</w:t>
                            </w: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nen Fähigkeiten überzeugen kann</w:t>
                            </w:r>
                            <w:r w:rsidRPr="00A40870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F022EA" w:rsidRPr="00A40870" w:rsidRDefault="00F022EA">
                            <w:pPr>
                              <w:jc w:val="both"/>
                              <w:rPr>
                                <w:rFonts w:ascii="Calibri" w:hAnsi="Calibri"/>
                              </w:rPr>
                            </w:pPr>
                            <w:r w:rsidRPr="00A40870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Mit freundlichen Grüßen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officeArt object" o:spid="_x0000_s1026" type="#_x0000_t202" alt="Beschreibung: Text Box 2" style="position:absolute;margin-left:62.85pt;margin-top:197.9pt;width:458pt;height:432.1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lin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" filled="f" stroked="f" strokeweight="1pt">
                <v:stroke miterlimit="4"/>
                <v:textbox inset="45718emu,45718emu,45718emu,45718emu">
                  <w:txbxContent>
                    <w:p w:rsidR="00F022EA" w:rsidRPr="00A40870" w:rsidRDefault="00F022EA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A40870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Sehr geehrter Herr Personaler,</w:t>
                      </w: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1E0AF1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nach dem informativen und freundlichen Gespräch auf der Karrierefachmesse in Bochum bin ich zu dem Schluss gekommen, mich in Ihrem Unternehmen</w:t>
                      </w:r>
                      <w:r w:rsidR="001E0AF1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auf die ausgeschriebene Stelle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zu bewerben. </w:t>
                      </w:r>
                    </w:p>
                    <w:p w:rsidR="001E0AF1" w:rsidRDefault="001E0AF1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Letztes Jahr habe ich meine Ausbildung bei der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ABC 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Firma als Kauffrau für Bürokommunikation 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e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r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folgreich abgeschlossen 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und wurde sofort übernommen.</w:t>
                      </w:r>
                      <w:r w:rsidR="001E0AF1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Ich befinde mich derzeit in ungekündigter, jedoch befristeter Stellung, weshalb ich nach einem neuen Arbeitsumfeld in unbefristeter Vollzeitt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ä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tigkeit suche.</w:t>
                      </w:r>
                    </w:p>
                    <w:p w:rsidR="00F022EA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Als Schnittstelle zwischen Management und Mitarbeitern bin ich es gewohnt, meine Aufgaben i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mer gewissenhaft und zeitnah zu erledigen. Dazu gehört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:</w:t>
                      </w: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Default="00F022EA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Abdeckung sämtlicher Kommunikationswege (E-Mail, Post, Telefon)</w:t>
                      </w:r>
                    </w:p>
                    <w:p w:rsidR="00F022EA" w:rsidRDefault="00F022EA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Terminvergabe und Koordination</w:t>
                      </w:r>
                    </w:p>
                    <w:p w:rsidR="001E0AF1" w:rsidRPr="001E0AF1" w:rsidRDefault="001E0AF1" w:rsidP="001E0AF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Vorbereitung von Meetings inklusive Protokollführung</w:t>
                      </w:r>
                    </w:p>
                    <w:p w:rsidR="00F022EA" w:rsidRDefault="00F022EA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Organisation von Dienstreisen</w:t>
                      </w:r>
                    </w:p>
                    <w:p w:rsidR="00F022EA" w:rsidRDefault="00F022EA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Einpflegen von Daten</w:t>
                      </w:r>
                      <w:r w:rsidR="001E0AF1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in Excel-Tabellen</w:t>
                      </w:r>
                    </w:p>
                    <w:p w:rsidR="00F022EA" w:rsidRPr="00A40870" w:rsidRDefault="00F022EA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A40870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Kundenbetreuung </w:t>
                      </w: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Default="00F022EA">
                      <w:pPr>
                        <w:jc w:val="both"/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Diese Aufgaben erfülle ich alle mit Herzblut, gleichzeitig 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bin ich nun auf der Suche nach einer neuen Herausforderung, um meine erworbenen Kenntni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</w:t>
                      </w:r>
                      <w:r w:rsidRPr="00A40870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se weiter zu vertiefen.</w:t>
                      </w:r>
                    </w:p>
                    <w:p w:rsidR="00F022EA" w:rsidRPr="00A40870" w:rsidRDefault="00F022EA">
                      <w:pPr>
                        <w:jc w:val="both"/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Pr="00A40870" w:rsidRDefault="00F022EA">
                      <w:pPr>
                        <w:jc w:val="both"/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 w:rsidRPr="00A40870">
                        <w:rPr>
                          <w:rFonts w:ascii="Calibri" w:hAnsi="Calibri"/>
                          <w:sz w:val="22"/>
                          <w:szCs w:val="22"/>
                        </w:rPr>
                        <w:t>In meiner derzeitigen Position habe ich eine dreimonatige Kündigungsfrist. Da ich mich in einer u</w:t>
                      </w:r>
                      <w:r w:rsidRPr="00A40870">
                        <w:rPr>
                          <w:rFonts w:ascii="Calibri" w:hAnsi="Calibri"/>
                          <w:sz w:val="22"/>
                          <w:szCs w:val="22"/>
                        </w:rPr>
                        <w:t>n</w:t>
                      </w:r>
                      <w:r w:rsidRPr="00A40870">
                        <w:rPr>
                          <w:rFonts w:ascii="Calibri" w:hAnsi="Calibri"/>
                          <w:sz w:val="22"/>
                          <w:szCs w:val="22"/>
                        </w:rPr>
                        <w:t>gekündigten Stellung befinde, bitte ich Sie, meine Bewerbung vertraulich zu behandeln.</w:t>
                      </w: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Pr="00A40870" w:rsidRDefault="00F022EA">
                      <w:pPr>
                        <w:jc w:val="both"/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 w:rsidRPr="00A40870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Ich </w:t>
                      </w:r>
                      <w:r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freue</w:t>
                      </w:r>
                      <w:r w:rsidRPr="00A40870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mich auf </w:t>
                      </w:r>
                      <w:r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die Gelegenheit zu einem persönlichen</w:t>
                      </w:r>
                      <w:r w:rsidRPr="00A40870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Kennenlernen</w:t>
                      </w:r>
                      <w:r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, bei dem ich Sie von me</w:t>
                      </w:r>
                      <w:r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nen Fähigkeiten überzeugen kann</w:t>
                      </w:r>
                      <w:r w:rsidRPr="00A40870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:rsidR="00F022EA" w:rsidRPr="00A40870" w:rsidRDefault="00F022EA">
                      <w:pPr>
                        <w:jc w:val="both"/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F022EA" w:rsidRPr="00A40870" w:rsidRDefault="00F022EA">
                      <w:pPr>
                        <w:jc w:val="both"/>
                        <w:rPr>
                          <w:rFonts w:ascii="Calibri" w:hAnsi="Calibri"/>
                        </w:rPr>
                      </w:pPr>
                      <w:r w:rsidRPr="00A40870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Mit freundlichen Grüßen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w:drawing>
          <wp:anchor distT="0" distB="0" distL="0" distR="0" simplePos="0" relativeHeight="251656192" behindDoc="1" locked="0" layoutInCell="1" allowOverlap="1" wp14:anchorId="2CC5D75B" wp14:editId="3CE3768E">
            <wp:simplePos x="0" y="0"/>
            <wp:positionH relativeFrom="page">
              <wp:posOffset>-128905</wp:posOffset>
            </wp:positionH>
            <wp:positionV relativeFrom="page">
              <wp:posOffset>99695</wp:posOffset>
            </wp:positionV>
            <wp:extent cx="7540625" cy="10593070"/>
            <wp:effectExtent l="0" t="0" r="3175" b="0"/>
            <wp:wrapNone/>
            <wp:docPr id="1073741829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1" descr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593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D47FDC6" wp14:editId="4DDF8D1D">
                <wp:simplePos x="0" y="0"/>
                <wp:positionH relativeFrom="page">
                  <wp:posOffset>785495</wp:posOffset>
                </wp:positionH>
                <wp:positionV relativeFrom="line">
                  <wp:posOffset>8001000</wp:posOffset>
                </wp:positionV>
                <wp:extent cx="3239770" cy="457200"/>
                <wp:effectExtent l="0" t="0" r="11430" b="0"/>
                <wp:wrapNone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022EA" w:rsidRDefault="00F022EA">
                            <w:r>
                              <w:rPr>
                                <w:rStyle w:val="Ohne"/>
                                <w:rFonts w:ascii="Bradley Hand ITC TT-Bold" w:hAnsi="Bradley Hand ITC TT-Bold"/>
                                <w:color w:val="0D0D0D"/>
                                <w:sz w:val="40"/>
                                <w:szCs w:val="40"/>
                                <w:u w:color="0D0D0D"/>
                              </w:rPr>
                              <w:t>Maxi Musterfrau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Beschreibung: Text Box 2" style="position:absolute;margin-left:61.85pt;margin-top:630pt;width:255.1pt;height:36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" filled="f" stroked="f" strokeweight="1pt">
                <v:stroke miterlimit="4"/>
                <v:textbox inset="45718emu,45718emu,45718emu,45718emu">
                  <w:txbxContent>
                    <w:p w:rsidR="00F022EA" w:rsidRDefault="00F022EA">
                      <w:r>
                        <w:rPr>
                          <w:rStyle w:val="Ohne"/>
                          <w:rFonts w:ascii="Bradley Hand ITC TT-Bold" w:hAnsi="Bradley Hand ITC TT-Bold"/>
                          <w:color w:val="0D0D0D"/>
                          <w:sz w:val="40"/>
                          <w:szCs w:val="40"/>
                          <w:u w:color="0D0D0D"/>
                        </w:rPr>
                        <w:t>Maxi Musterfrau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A40870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2390AB1" wp14:editId="015BE6A5">
                <wp:simplePos x="0" y="0"/>
                <wp:positionH relativeFrom="column">
                  <wp:posOffset>1034303</wp:posOffset>
                </wp:positionH>
                <wp:positionV relativeFrom="page">
                  <wp:posOffset>2964180</wp:posOffset>
                </wp:positionV>
                <wp:extent cx="3647552" cy="44958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552" cy="449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022EA" w:rsidRDefault="00F022EA">
                            <w:pPr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6"/>
                                <w:szCs w:val="26"/>
                                <w:u w:color="0D0D0D"/>
                              </w:rPr>
                              <w:t>Bewerbung als Sekretärin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Beschreibung: Text Box 2" style="position:absolute;margin-left:81.45pt;margin-top:233.4pt;width:287.2pt;height:35.4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" filled="f" stroked="f" strokeweight="1pt">
                <v:stroke miterlimit="4"/>
                <v:textbox inset="45718emu,45718emu,45718emu,45718emu">
                  <w:txbxContent>
                    <w:p w:rsidR="00F022EA" w:rsidRDefault="00F022EA">
                      <w:pPr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D0D0D"/>
                          <w:sz w:val="26"/>
                          <w:szCs w:val="26"/>
                          <w:u w:color="0D0D0D"/>
                        </w:rPr>
                        <w:t>Bewerbung als Sekretärin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087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AC0037" wp14:editId="0A910145">
                <wp:simplePos x="0" y="0"/>
                <wp:positionH relativeFrom="column">
                  <wp:posOffset>3420745</wp:posOffset>
                </wp:positionH>
                <wp:positionV relativeFrom="page">
                  <wp:posOffset>1161415</wp:posOffset>
                </wp:positionV>
                <wp:extent cx="2424428" cy="116903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28" cy="1169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022EA" w:rsidRDefault="00F022EA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  <w:t>Maxi Musterfrau</w:t>
                            </w:r>
                          </w:p>
                          <w:p w:rsidR="00F022EA" w:rsidRDefault="00F022EA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Adresse: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Fantasiestr. 10a</w:t>
                            </w:r>
                          </w:p>
                          <w:p w:rsidR="00F022EA" w:rsidRDefault="00F022EA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 98765 Beispielstadt</w:t>
                            </w:r>
                          </w:p>
                          <w:p w:rsidR="00F022EA" w:rsidRDefault="00F022EA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Telefon: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0123 - 4 56 78 90</w:t>
                            </w:r>
                          </w:p>
                          <w:p w:rsidR="00F022EA" w:rsidRDefault="00F022EA">
                            <w:pPr>
                              <w:spacing w:line="276" w:lineRule="auto"/>
                              <w:jc w:val="right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E-Mail: m.musterfrau@muster.de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Beschreibung: Text Box 2" style="position:absolute;margin-left:269.35pt;margin-top:91.45pt;width:190.9pt;height:92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" filled="f" stroked="f" strokeweight="1pt">
                <v:stroke miterlimit="4"/>
                <v:textbox inset="45718emu,45718emu,45718emu,45718emu">
                  <w:txbxContent>
                    <w:p w:rsidR="00F022EA" w:rsidRDefault="00F022EA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2"/>
                          <w:szCs w:val="22"/>
                          <w:u w:color="FFFFFF"/>
                        </w:rPr>
                        <w:t>Maxi Musterfrau</w:t>
                      </w:r>
                    </w:p>
                    <w:p w:rsidR="00F022EA" w:rsidRDefault="00F022EA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0"/>
                          <w:szCs w:val="20"/>
                          <w:u w:color="FFFFFF"/>
                        </w:rPr>
                        <w:t>Adresse: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Fantasiestr. 10a</w:t>
                      </w:r>
                    </w:p>
                    <w:p w:rsidR="00F022EA" w:rsidRDefault="00F022EA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 98765 Beispielstadt</w:t>
                      </w:r>
                    </w:p>
                    <w:p w:rsidR="00F022EA" w:rsidRDefault="00F022EA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0"/>
                          <w:szCs w:val="20"/>
                          <w:u w:color="FFFFFF"/>
                        </w:rPr>
                        <w:t>Telefon: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0123 - 4 56 78 90</w:t>
                      </w:r>
                    </w:p>
                    <w:p w:rsidR="00F022EA" w:rsidRDefault="00F022EA">
                      <w:pPr>
                        <w:spacing w:line="276" w:lineRule="auto"/>
                        <w:jc w:val="right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0"/>
                          <w:szCs w:val="20"/>
                          <w:u w:color="FFFFFF"/>
                        </w:rPr>
                        <w:t>E-Mail: m.musterfrau@muster.de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7EA7759" wp14:editId="78F195E1">
                <wp:simplePos x="0" y="0"/>
                <wp:positionH relativeFrom="column">
                  <wp:posOffset>-66040</wp:posOffset>
                </wp:positionH>
                <wp:positionV relativeFrom="page">
                  <wp:posOffset>1166606</wp:posOffset>
                </wp:positionV>
                <wp:extent cx="1924050" cy="891539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8915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022EA" w:rsidRDefault="00F022EA">
                            <w:pPr>
                              <w:spacing w:line="276" w:lineRule="auto"/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  <w:t>Arbeitgeber GmbH</w:t>
                            </w:r>
                          </w:p>
                          <w:p w:rsidR="00F022EA" w:rsidRDefault="00F022EA">
                            <w:pPr>
                              <w:spacing w:line="276" w:lineRule="auto"/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z.Hd. Peter Personaler</w:t>
                            </w:r>
                          </w:p>
                          <w:p w:rsidR="00F022EA" w:rsidRDefault="00F022EA">
                            <w:pPr>
                              <w:spacing w:line="276" w:lineRule="auto"/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proofErr w:type="spellStart"/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Kannweg</w:t>
                            </w:r>
                            <w:proofErr w:type="spellEnd"/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99</w:t>
                            </w:r>
                          </w:p>
                          <w:p w:rsidR="00F022EA" w:rsidRDefault="00F022EA">
                            <w:pPr>
                              <w:spacing w:line="276" w:lineRule="auto"/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98765 Beispielstadt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-5.2pt;margin-top:91.9pt;width:151.5pt;height:70.2pt;z-index: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rPr>
                          <w:rStyle w:val="Ohne"/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</w:rPr>
                        <w:t>Arbeitgeber GmbH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Style w:val="Ohne"/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z.Hd. Peter Personaler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Style w:val="Ohne"/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Kannweg 99</w:t>
                      </w:r>
                    </w:p>
                    <w:p>
                      <w:pPr>
                        <w:pStyle w:val="Normal.0"/>
                        <w:spacing w:line="276" w:lineRule="auto"/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98765 Beispielstadt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70FBF03" wp14:editId="621FD40B">
                <wp:simplePos x="0" y="0"/>
                <wp:positionH relativeFrom="page">
                  <wp:posOffset>-209862</wp:posOffset>
                </wp:positionH>
                <wp:positionV relativeFrom="page">
                  <wp:posOffset>914397</wp:posOffset>
                </wp:positionV>
                <wp:extent cx="7766050" cy="1454049"/>
                <wp:effectExtent l="0" t="0" r="0" b="0"/>
                <wp:wrapNone/>
                <wp:docPr id="1073741828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454049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Beschreibung: Rectangle 3" style="position:absolute;margin-left:-16.45pt;margin-top:1in;width:611.5pt;height:114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" fillcolor="#0d0d0d" stroked="f" strokeweight="1pt">
                <v:stroke miterlimit="4"/>
                <w10:wrap anchorx="page" anchory="page"/>
              </v:rect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170D65B" wp14:editId="40DC4B62">
                <wp:simplePos x="0" y="0"/>
                <wp:positionH relativeFrom="page">
                  <wp:posOffset>4782732</wp:posOffset>
                </wp:positionH>
                <wp:positionV relativeFrom="line">
                  <wp:posOffset>1571624</wp:posOffset>
                </wp:positionV>
                <wp:extent cx="1981400" cy="255271"/>
                <wp:effectExtent l="0" t="0" r="0" b="0"/>
                <wp:wrapNone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400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022EA" w:rsidRDefault="00F022EA">
                            <w:pPr>
                              <w:jc w:val="right"/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0"/>
                                <w:szCs w:val="20"/>
                                <w:u w:color="0D0D0D"/>
                              </w:rPr>
                              <w:t>Beispielstadt, TT.MM.JJJJ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Beschreibung: Text Box 2" style="position:absolute;margin-left:376.6pt;margin-top:123.75pt;width:156pt;height:20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" filled="f" stroked="f" strokeweight="1pt">
                <v:stroke miterlimit="4"/>
                <v:textbox inset="45718emu,45718emu,45718emu,45718emu">
                  <w:txbxContent>
                    <w:p w:rsidR="00F022EA" w:rsidRDefault="00F022EA">
                      <w:pPr>
                        <w:jc w:val="right"/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color w:val="0D0D0D"/>
                          <w:sz w:val="20"/>
                          <w:szCs w:val="20"/>
                          <w:u w:color="0D0D0D"/>
                        </w:rPr>
                        <w:t>Beispielstadt, TT.MM.JJJJ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E44BEC6" wp14:editId="0E579969">
                <wp:simplePos x="0" y="0"/>
                <wp:positionH relativeFrom="page">
                  <wp:posOffset>798194</wp:posOffset>
                </wp:positionH>
                <wp:positionV relativeFrom="line">
                  <wp:posOffset>8432799</wp:posOffset>
                </wp:positionV>
                <wp:extent cx="1376625" cy="1079500"/>
                <wp:effectExtent l="0" t="0" r="0" b="0"/>
                <wp:wrapNone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25" cy="1079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022EA" w:rsidRDefault="00F022EA">
                            <w:pP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u w:val="single"/>
                              </w:rPr>
                              <w:t>Anlagen</w:t>
                            </w:r>
                          </w:p>
                          <w:p w:rsidR="00F022EA" w:rsidRDefault="00F022EA">
                            <w:pPr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</w:pPr>
                          </w:p>
                          <w:p w:rsidR="00F022EA" w:rsidRPr="004E60C8" w:rsidRDefault="00F022EA" w:rsidP="004E60C8">
                            <w:pPr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</w:pPr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 xml:space="preserve">Deckblatt </w:t>
                            </w:r>
                          </w:p>
                          <w:p w:rsidR="00F022EA" w:rsidRPr="004E60C8" w:rsidRDefault="00F022EA" w:rsidP="004E60C8">
                            <w:pPr>
                              <w:rPr>
                                <w:rStyle w:val="Ohne"/>
                              </w:rPr>
                            </w:pPr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>Leben</w:t>
                            </w:r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>s</w:t>
                            </w:r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>lauf</w:t>
                            </w:r>
                          </w:p>
                          <w:p w:rsidR="00F022EA" w:rsidRDefault="00F022EA" w:rsidP="004E60C8"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>Zeugnisse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Beschreibung: Text Box 2" style="position:absolute;margin-left:62.85pt;margin-top:664pt;width:108.4pt;height: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" filled="f" stroked="f" strokeweight="1pt">
                <v:stroke miterlimit="4"/>
                <v:textbox inset="45718emu,45718emu,45718emu,45718emu">
                  <w:txbxContent>
                    <w:p w:rsidR="00F022EA" w:rsidRDefault="00F022EA">
                      <w:pPr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u w:val="single"/>
                        </w:rPr>
                        <w:t>Anlagen</w:t>
                      </w:r>
                    </w:p>
                    <w:p w:rsidR="00F022EA" w:rsidRDefault="00F022EA">
                      <w:pPr>
                        <w:rPr>
                          <w:rStyle w:val="Ohne"/>
                          <w:rFonts w:ascii="Calibri" w:eastAsia="Calibri" w:hAnsi="Calibri" w:cs="Calibri"/>
                        </w:rPr>
                      </w:pPr>
                    </w:p>
                    <w:p w:rsidR="00F022EA" w:rsidRPr="004E60C8" w:rsidRDefault="00F022EA" w:rsidP="004E60C8">
                      <w:pPr>
                        <w:rPr>
                          <w:rStyle w:val="Ohne"/>
                          <w:rFonts w:ascii="Calibri" w:eastAsia="Calibri" w:hAnsi="Calibri" w:cs="Calibri"/>
                        </w:rPr>
                      </w:pP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 xml:space="preserve">Deckblatt </w:t>
                      </w:r>
                    </w:p>
                    <w:p w:rsidR="00F022EA" w:rsidRPr="004E60C8" w:rsidRDefault="00F022EA" w:rsidP="004E60C8">
                      <w:pPr>
                        <w:rPr>
                          <w:rStyle w:val="Ohne"/>
                        </w:rPr>
                      </w:pP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Leben</w:t>
                      </w: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s</w:t>
                      </w: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lauf</w:t>
                      </w:r>
                    </w:p>
                    <w:p w:rsidR="00F022EA" w:rsidRDefault="00F022EA" w:rsidP="004E60C8"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Zeugnisse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</w:p>
    <w:sectPr w:rsidR="00213434">
      <w:headerReference w:type="default" r:id="rId9"/>
      <w:footerReference w:type="default" r:id="rId10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2EA" w:rsidRDefault="00F022EA">
      <w:r>
        <w:separator/>
      </w:r>
    </w:p>
  </w:endnote>
  <w:endnote w:type="continuationSeparator" w:id="0">
    <w:p w:rsidR="00F022EA" w:rsidRDefault="00F0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radley Hand ITC TT-Bold">
    <w:altName w:val="Times New Roman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EA" w:rsidRDefault="00F022EA">
    <w:pPr>
      <w:pStyle w:val="Kopf-undFuzeilen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2EA" w:rsidRDefault="00F022EA">
      <w:r>
        <w:separator/>
      </w:r>
    </w:p>
  </w:footnote>
  <w:footnote w:type="continuationSeparator" w:id="0">
    <w:p w:rsidR="00F022EA" w:rsidRDefault="00F022E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2EA" w:rsidRDefault="00F022EA">
    <w:pPr>
      <w:pStyle w:val="Kopf-undFuzeilen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13F"/>
    <w:multiLevelType w:val="hybridMultilevel"/>
    <w:tmpl w:val="938E2072"/>
    <w:lvl w:ilvl="0" w:tplc="D552679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47464"/>
    <w:multiLevelType w:val="hybridMultilevel"/>
    <w:tmpl w:val="EBEC3CC4"/>
    <w:lvl w:ilvl="0" w:tplc="8D42A22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64BDAA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A08816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8ED358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4E050A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70A362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EC5482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AA5EE0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7E7636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13434"/>
    <w:rsid w:val="001E0AF1"/>
    <w:rsid w:val="00213434"/>
    <w:rsid w:val="004E60C8"/>
    <w:rsid w:val="00A40870"/>
    <w:rsid w:val="00DD7C2C"/>
    <w:rsid w:val="00F022EA"/>
    <w:rsid w:val="00F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color w:val="FFFFFF"/>
      <w:sz w:val="20"/>
      <w:szCs w:val="20"/>
      <w:u w:val="none" w:color="FFFFFF"/>
    </w:rPr>
  </w:style>
  <w:style w:type="paragraph" w:styleId="Listenabsatz">
    <w:name w:val="List Paragraph"/>
    <w:basedOn w:val="Standard"/>
    <w:uiPriority w:val="34"/>
    <w:qFormat/>
    <w:rsid w:val="004E60C8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4E60C8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color w:val="FFFFFF"/>
      <w:sz w:val="20"/>
      <w:szCs w:val="20"/>
      <w:u w:val="none" w:color="FFFFFF"/>
    </w:rPr>
  </w:style>
  <w:style w:type="paragraph" w:styleId="Listenabsatz">
    <w:name w:val="List Paragraph"/>
    <w:basedOn w:val="Standard"/>
    <w:uiPriority w:val="34"/>
    <w:qFormat/>
    <w:rsid w:val="004E60C8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4E60C8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Macintosh Word</Application>
  <DocSecurity>0</DocSecurity>
  <Lines>1</Lines>
  <Paragraphs>1</Paragraphs>
  <ScaleCrop>false</ScaleCrop>
  <Company>Karrierebibel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Jochen Mai</cp:lastModifiedBy>
  <cp:revision>2</cp:revision>
  <dcterms:created xsi:type="dcterms:W3CDTF">2020-03-11T15:11:00Z</dcterms:created>
  <dcterms:modified xsi:type="dcterms:W3CDTF">2020-03-11T15:11:00Z</dcterms:modified>
</cp:coreProperties>
</file>